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25567DF" w14:textId="77777777" w:rsidR="00A12824" w:rsidRPr="00F475D2" w:rsidRDefault="00A12824" w:rsidP="00F475D2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77718A3B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EC5A9" w14:textId="77777777" w:rsidR="00A31C4B" w:rsidRPr="00F475D2" w:rsidRDefault="00A31C4B" w:rsidP="00F475D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9D0EF39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30C18C32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3167" w14:textId="68ED0898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1. Write a paragraph proof.</w:t>
            </w:r>
          </w:p>
          <w:p w14:paraId="34521223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4B8E9AC3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Given: </w:t>
            </w:r>
            <w:r w:rsidRPr="00F475D2">
              <w:rPr>
                <w:rFonts w:ascii="Cambria Math" w:eastAsia="Cambria Math" w:hAnsi="Cambria Math" w:cs="Cambria Math"/>
                <w:color w:val="000000"/>
              </w:rPr>
              <w:t>∠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r w:rsidRPr="00F475D2">
              <w:rPr>
                <w:rFonts w:ascii="Cambria Math" w:eastAsia="Cambria Math" w:hAnsi="Cambria Math" w:cs="Cambria Math"/>
                <w:color w:val="000000"/>
              </w:rPr>
              <w:t>∠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are right angles.</w:t>
            </w:r>
          </w:p>
          <w:p w14:paraId="38D400B5" w14:textId="27B8CC2D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           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</w:rPr>
              <w:drawing>
                <wp:inline distT="0" distB="0" distL="0" distR="0" wp14:anchorId="24FC865C" wp14:editId="150CD0F4">
                  <wp:extent cx="584200" cy="285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BFFBD" w14:textId="4A28165A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Prove:  ∆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TUW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</w:rPr>
              <w:drawing>
                <wp:inline distT="0" distB="0" distL="0" distR="0" wp14:anchorId="06BB39AA" wp14:editId="7597586C">
                  <wp:extent cx="165100" cy="171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∆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VWU</w:t>
            </w:r>
          </w:p>
          <w:p w14:paraId="0AFEC34A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</w:p>
          <w:p w14:paraId="74CE8D06" w14:textId="4C7FEBF7" w:rsidR="00A12824" w:rsidRPr="00F475D2" w:rsidRDefault="00A12824" w:rsidP="00F475D2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  <w:position w:val="-371"/>
              </w:rPr>
            </w:pPr>
            <w:r w:rsidRPr="00F475D2">
              <w:rPr>
                <w:rFonts w:ascii="Times New Roman" w:hAnsi="Times New Roman" w:cs="Times New Roman"/>
                <w:noProof/>
                <w:position w:val="-371"/>
              </w:rPr>
              <w:drawing>
                <wp:inline distT="0" distB="0" distL="0" distR="0" wp14:anchorId="579FD1C0" wp14:editId="6DF4341B">
                  <wp:extent cx="1333500" cy="48704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87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3A257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1F2C94A" w14:textId="1B471ED0" w:rsidR="00A12824" w:rsidRPr="00F475D2" w:rsidRDefault="0099706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iCs/>
                <w:color w:val="0070C0"/>
              </w:rPr>
            </w:pPr>
            <w:r w:rsidRPr="00F475D2">
              <w:rPr>
                <w:rFonts w:ascii="Times New Roman" w:hAnsi="Times New Roman" w:cs="Times New Roman"/>
                <w:color w:val="0070C0"/>
              </w:rPr>
              <w:t xml:space="preserve">      </w:t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>∆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TUW</w:t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70C0"/>
                <w:position w:val="-3"/>
              </w:rPr>
              <w:drawing>
                <wp:inline distT="0" distB="0" distL="0" distR="0" wp14:anchorId="1275CA10" wp14:editId="4BD579A4">
                  <wp:extent cx="165100" cy="17145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>∆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VWU</w:t>
            </w:r>
          </w:p>
          <w:p w14:paraId="00982C6D" w14:textId="633D5B61" w:rsidR="00997069" w:rsidRPr="00F475D2" w:rsidRDefault="0099706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iCs/>
                <w:color w:val="0070C0"/>
              </w:rPr>
            </w:pP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lastRenderedPageBreak/>
              <w:t>The triangles are congrue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nt due to the following reasons 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Hypotenuse, Leg</w:t>
            </w:r>
            <w:r w:rsidR="008340FB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rule. They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share the hypotenuse meaning that they have equal hypotenuse. Also, the legs are equal in length. That is WV=TU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. </w:t>
            </w:r>
            <w:r w:rsidR="008340FB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Secondly, Side, Side and Side rule. 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In this case, the corresponding sides of both triangles are equal. WV=TU, TW=VU and now the hypotenuse WU which they both share. Angle, Angle, 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>and Side</w:t>
            </w:r>
            <w:r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: </w:t>
            </w:r>
            <w:r w:rsidR="00496841" w:rsidRPr="00F475D2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both Angle T and angle V are right angled triangle. </w:t>
            </w:r>
          </w:p>
          <w:p w14:paraId="0F3D17D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B7A1FA4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24FBCFC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2A78FF89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63045E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6A96A840" w14:textId="7EEFF253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97069" w:rsidRPr="00F475D2" w14:paraId="381BBDA4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9FA80" w14:textId="77777777" w:rsidR="00997069" w:rsidRPr="00F475D2" w:rsidRDefault="0099706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C2C380D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4716" w:type="pct"/>
        <w:tblInd w:w="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58"/>
      </w:tblGrid>
      <w:tr w:rsidR="00F475D2" w:rsidRPr="00F475D2" w14:paraId="1B8774C2" w14:textId="77777777" w:rsidTr="00F475D2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1FF7E" w14:textId="77777777" w:rsidR="00F475D2" w:rsidRPr="00F475D2" w:rsidRDefault="00906182" w:rsidP="00F475D2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t>2. Sled kites rely on wind pressure to retain the shape of the sail. Each consists of a single sq</w:t>
            </w:r>
            <w:r w:rsidR="00F475D2" w:rsidRPr="00F475D2">
              <w:rPr>
                <w:rFonts w:ascii="Times New Roman" w:eastAsia="Times New Roman" w:hAnsi="Times New Roman" w:cs="Times New Roman"/>
              </w:rPr>
              <w:t xml:space="preserve">uare and two triangular pieces. 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Kyle has made a model of a Sled kite as shown below. Show that the angles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93E85EC" wp14:editId="3A58C002">
                  <wp:extent cx="190500" cy="139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</w:rPr>
              <w:t xml:space="preserve">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5EA47A09" wp14:editId="6C990F32">
                  <wp:extent cx="190500" cy="1397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</w:rPr>
              <w:t>are congruent.</w:t>
            </w:r>
          </w:p>
          <w:p w14:paraId="426982EB" w14:textId="63B346DC" w:rsidR="00F475D2" w:rsidRPr="00F475D2" w:rsidRDefault="00906182" w:rsidP="00F475D2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position w:val="-112"/>
              </w:rPr>
              <w:drawing>
                <wp:inline distT="0" distB="0" distL="0" distR="0" wp14:anchorId="66EA9A29" wp14:editId="0202EA98">
                  <wp:extent cx="914400" cy="15621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B4A6F" w14:textId="77777777" w:rsidR="00F475D2" w:rsidRPr="00F475D2" w:rsidRDefault="00F475D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176F150E" w14:textId="22BE63CF" w:rsidR="00A12824" w:rsidRPr="00F475D2" w:rsidRDefault="008340F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position w:val="-112"/>
              </w:rPr>
            </w:pP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The shape in which the two angle are is a square which means that all interior angles in the corners of a square are right angles. Thus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39B76C50" wp14:editId="4CC2FEBF">
                  <wp:extent cx="190500" cy="1397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and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6BCD4F0A" wp14:editId="3E5E1816">
                  <wp:extent cx="190500" cy="13970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=90</w:t>
            </w:r>
            <w:r w:rsidR="00F475D2" w:rsidRPr="00F475D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="00F475D2" w:rsidRPr="00F475D2">
              <w:rPr>
                <w:rFonts w:ascii="Times New Roman" w:eastAsia="Times New Roman" w:hAnsi="Times New Roman" w:cs="Times New Roman"/>
                <w:color w:val="0070C0"/>
              </w:rPr>
              <w:t xml:space="preserve"> Hence they are congruent.</w:t>
            </w:r>
            <w:r w:rsidR="00F475D2" w:rsidRPr="00F475D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475D2" w:rsidRPr="00F475D2" w14:paraId="0AC33B1C" w14:textId="77777777" w:rsidTr="00F475D2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0E878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3696F292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  <w:color w:val="FF0000"/>
        </w:rPr>
      </w:pPr>
    </w:p>
    <w:tbl>
      <w:tblPr>
        <w:tblW w:w="4601" w:type="pct"/>
        <w:tblInd w:w="9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3"/>
      </w:tblGrid>
      <w:tr w:rsidR="00F475D2" w:rsidRPr="00F475D2" w14:paraId="7C6B3A68" w14:textId="77777777" w:rsidTr="00F475D2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49870" w14:textId="581C1148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t xml:space="preserve">3. A ray of light is reflected when it hits a mirror. The angle at which the light strikes the mirror is the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angle of incidence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i</w:t>
            </w:r>
            <w:proofErr w:type="spellEnd"/>
            <w:r w:rsidRPr="00F475D2">
              <w:rPr>
                <w:rFonts w:ascii="Times New Roman" w:eastAsia="Times New Roman" w:hAnsi="Times New Roman" w:cs="Times New Roman"/>
              </w:rPr>
              <w:t xml:space="preserve">. The angle at which the light is reflected is the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angle of reflection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,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</w:rPr>
              <w:t>r</w:t>
            </w:r>
            <w:r w:rsidRPr="00F475D2">
              <w:rPr>
                <w:rFonts w:ascii="Times New Roman" w:eastAsia="Times New Roman" w:hAnsi="Times New Roman" w:cs="Times New Roman"/>
              </w:rPr>
              <w:t xml:space="preserve">. The angle of </w:t>
            </w:r>
            <w:r w:rsidRPr="00F475D2">
              <w:rPr>
                <w:rFonts w:ascii="Times New Roman" w:eastAsia="Times New Roman" w:hAnsi="Times New Roman" w:cs="Times New Roman"/>
              </w:rPr>
              <w:lastRenderedPageBreak/>
              <w:t xml:space="preserve">incidence and the angle of reflection are congruent. In the diagram below, if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position w:val="-3"/>
              </w:rPr>
              <w:drawing>
                <wp:inline distT="0" distB="0" distL="0" distR="0" wp14:anchorId="51291081" wp14:editId="7CAA93CA">
                  <wp:extent cx="850900" cy="1714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</w:rPr>
              <w:t xml:space="preserve">, what is the angle of reflection 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F6AF723" wp14:editId="6F095654">
                  <wp:extent cx="527050" cy="1460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8F2E0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</w:rPr>
              <w:t>​</w:t>
            </w:r>
          </w:p>
          <w:p w14:paraId="435BCC2C" w14:textId="490AA819" w:rsidR="00A12824" w:rsidRPr="00F475D2" w:rsidRDefault="00A12824" w:rsidP="00F475D2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  <w:position w:val="-140"/>
              </w:rPr>
            </w:pPr>
            <w:r w:rsidRPr="00F475D2">
              <w:rPr>
                <w:rFonts w:ascii="Times New Roman" w:hAnsi="Times New Roman" w:cs="Times New Roman"/>
                <w:noProof/>
                <w:position w:val="-140"/>
              </w:rPr>
              <w:drawing>
                <wp:inline distT="0" distB="0" distL="0" distR="0" wp14:anchorId="3597BE20" wp14:editId="5E44367A">
                  <wp:extent cx="2286000" cy="19367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93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C1DA18" w14:textId="77777777" w:rsidR="00A12824" w:rsidRDefault="00F475D2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position w:val="-140"/>
              </w:rPr>
            </w:pPr>
            <w:r>
              <w:rPr>
                <w:rFonts w:ascii="Times New Roman" w:hAnsi="Times New Roman" w:cs="Times New Roman"/>
                <w:position w:val="-140"/>
              </w:rPr>
              <w:t>Solution:</w:t>
            </w:r>
          </w:p>
          <w:p w14:paraId="0D4A74B0" w14:textId="0C0187C2" w:rsidR="00F475D2" w:rsidRPr="00F475D2" w:rsidRDefault="00F475D2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8ACAA02" w14:textId="75AF292D" w:rsidR="00A31C4B" w:rsidRDefault="00F475D2" w:rsidP="00F475D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Given: </w:t>
      </w:r>
    </w:p>
    <w:p w14:paraId="35E0371D" w14:textId="53545169" w:rsidR="00F475D2" w:rsidRDefault="00F475D2" w:rsidP="00824ACC">
      <w:pPr>
        <w:spacing w:line="360" w:lineRule="auto"/>
        <w:ind w:left="2160"/>
        <w:rPr>
          <w:rFonts w:ascii="Times New Roman" w:hAnsi="Times New Roman" w:cs="Times New Roman"/>
        </w:rPr>
      </w:pPr>
      <w:r w:rsidRPr="00F475D2">
        <w:rPr>
          <w:rFonts w:ascii="Times New Roman" w:eastAsia="Times New Roman" w:hAnsi="Times New Roman" w:cs="Times New Roman"/>
          <w:noProof/>
          <w:position w:val="-3"/>
        </w:rPr>
        <w:drawing>
          <wp:inline distT="0" distB="0" distL="0" distR="0" wp14:anchorId="47B6896E" wp14:editId="40C31BC6">
            <wp:extent cx="850900" cy="1714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180D5A77" w14:textId="2CC87B1B" w:rsidR="00F475D2" w:rsidRDefault="00F475D2" w:rsidP="00824ACC">
      <w:pPr>
        <w:spacing w:line="360" w:lineRule="auto"/>
        <w:ind w:left="216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=r</w:t>
      </w:r>
    </w:p>
    <w:p w14:paraId="222786F0" w14:textId="2A397FB2" w:rsidR="00F475D2" w:rsidRDefault="00F475D2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Angle POL=POK= 90</w:t>
      </w:r>
      <w:r w:rsidRPr="00F475D2">
        <w:rPr>
          <w:rFonts w:ascii="Times New Roman" w:hAnsi="Times New Roman" w:cs="Times New Roman"/>
          <w:vertAlign w:val="superscript"/>
        </w:rPr>
        <w:t>o</w:t>
      </w:r>
    </w:p>
    <w:p w14:paraId="7AE4A6CD" w14:textId="77777777" w:rsidR="00F475D2" w:rsidRDefault="00F475D2" w:rsidP="00824ACC">
      <w:pPr>
        <w:spacing w:line="360" w:lineRule="auto"/>
        <w:ind w:left="2160"/>
        <w:rPr>
          <w:rFonts w:ascii="Times New Roman" w:hAnsi="Times New Roman" w:cs="Times New Roman"/>
        </w:rPr>
      </w:pPr>
    </w:p>
    <w:p w14:paraId="30E01031" w14:textId="25D7EADD" w:rsidR="00F475D2" w:rsidRDefault="00F475D2" w:rsidP="00824AC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get </w:t>
      </w:r>
      <w:r w:rsidRPr="00F475D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759F494" wp14:editId="0108B8DF">
            <wp:extent cx="527050" cy="1460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8F417" w14:textId="19125CF8" w:rsidR="00F475D2" w:rsidRDefault="00F475D2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124= </w:t>
      </w:r>
      <w:proofErr w:type="spellStart"/>
      <w:r>
        <w:rPr>
          <w:rFonts w:ascii="Times New Roman" w:hAnsi="Times New Roman" w:cs="Times New Roman"/>
        </w:rPr>
        <w:t>i+r</w:t>
      </w:r>
      <w:proofErr w:type="spellEnd"/>
    </w:p>
    <w:p w14:paraId="0E9584BF" w14:textId="38C9B34B" w:rsidR="00F475D2" w:rsidRDefault="00F475D2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R= 124- </w:t>
      </w:r>
      <w:proofErr w:type="spellStart"/>
      <w:r>
        <w:rPr>
          <w:rFonts w:ascii="Times New Roman" w:hAnsi="Times New Roman" w:cs="Times New Roman"/>
        </w:rPr>
        <w:t>i</w:t>
      </w:r>
      <w:proofErr w:type="spellEnd"/>
    </w:p>
    <w:p w14:paraId="7EA5C6D4" w14:textId="1668473C" w:rsidR="00F475D2" w:rsidRDefault="00F475D2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But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= 124</w:t>
      </w:r>
      <w:r w:rsidR="00824ACC">
        <w:rPr>
          <w:rFonts w:ascii="Times New Roman" w:hAnsi="Times New Roman" w:cs="Times New Roman"/>
        </w:rPr>
        <w:t xml:space="preserve">/2 </w:t>
      </w:r>
    </w:p>
    <w:p w14:paraId="48EF10E7" w14:textId="3A8038F6" w:rsidR="00824ACC" w:rsidRDefault="00824ACC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= 62. </w:t>
      </w:r>
    </w:p>
    <w:p w14:paraId="3981900E" w14:textId="3DA90743" w:rsidR="00824ACC" w:rsidRDefault="00824ACC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 r=62</w:t>
      </w:r>
    </w:p>
    <w:p w14:paraId="3B300E80" w14:textId="404E705D" w:rsidR="00824ACC" w:rsidRDefault="00824ACC" w:rsidP="00824ACC">
      <w:pPr>
        <w:spacing w:line="360" w:lineRule="auto"/>
        <w:ind w:left="2160"/>
        <w:rPr>
          <w:rFonts w:ascii="Times New Roman" w:hAnsi="Times New Roman" w:cs="Times New Roman"/>
        </w:rPr>
      </w:pPr>
      <w:r w:rsidRPr="00F475D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43533DC" wp14:editId="48134CD9">
            <wp:extent cx="527050" cy="14605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= 90-r</w:t>
      </w:r>
    </w:p>
    <w:p w14:paraId="2777F714" w14:textId="6C326547" w:rsidR="00824ACC" w:rsidRDefault="00824ACC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= 90-62</w:t>
      </w:r>
    </w:p>
    <w:p w14:paraId="39AE3BA1" w14:textId="77FDEDBA" w:rsidR="00824ACC" w:rsidRDefault="00824ACC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= 28</w:t>
      </w:r>
      <w:r w:rsidRPr="00824ACC">
        <w:rPr>
          <w:rFonts w:ascii="Times New Roman" w:hAnsi="Times New Roman" w:cs="Times New Roman"/>
          <w:vertAlign w:val="superscript"/>
        </w:rPr>
        <w:t>o</w:t>
      </w:r>
    </w:p>
    <w:p w14:paraId="6395FF4A" w14:textId="2B5106D5" w:rsidR="00824ACC" w:rsidRPr="00824ACC" w:rsidRDefault="00824ACC" w:rsidP="00824ACC">
      <w:pPr>
        <w:spacing w:line="36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Thus </w:t>
      </w:r>
      <w:r w:rsidRPr="00F475D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7DDE3DB" wp14:editId="367B17E9">
            <wp:extent cx="527050" cy="1460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=28</w:t>
      </w:r>
    </w:p>
    <w:p w14:paraId="258C3337" w14:textId="77777777" w:rsidR="00F475D2" w:rsidRPr="00F475D2" w:rsidRDefault="00F475D2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4635" w:type="pct"/>
        <w:tblInd w:w="8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79"/>
      </w:tblGrid>
      <w:tr w:rsidR="00A31C4B" w:rsidRPr="00F475D2" w14:paraId="2FE06886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FF444" w14:textId="52C55D60" w:rsidR="00824ACC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4. Samantha has cut a pastry into four parts. Suppose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1965A53F" wp14:editId="50751D9B">
                  <wp:extent cx="482600" cy="2159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24A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and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is the midpoint of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. Determine whether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2"/>
              </w:rPr>
              <w:drawing>
                <wp:inline distT="0" distB="0" distL="0" distR="0" wp14:anchorId="6B8130A2" wp14:editId="58D44CCF">
                  <wp:extent cx="965200" cy="1651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761B15" w14:textId="77777777" w:rsidR="00A31C4B" w:rsidRDefault="00A12824" w:rsidP="00824ACC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76"/>
              </w:rPr>
              <w:drawing>
                <wp:inline distT="0" distB="0" distL="0" distR="0" wp14:anchorId="5633B362" wp14:editId="672EE107">
                  <wp:extent cx="1638300" cy="11049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185DEF" w14:textId="77777777" w:rsidR="00824ACC" w:rsidRDefault="00824ACC" w:rsidP="00824ACC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Solution:</w:t>
            </w:r>
          </w:p>
          <w:p w14:paraId="731A4FD9" w14:textId="0A2AFF89" w:rsidR="00824ACC" w:rsidRPr="00E07F19" w:rsidRDefault="00824ACC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</w:pPr>
            <w:r w:rsidRPr="00E07F19">
              <w:rPr>
                <w:rFonts w:ascii="Times New Roman" w:hAnsi="Times New Roman" w:cs="Times New Roman"/>
                <w:color w:val="0070C0"/>
              </w:rPr>
              <w:t xml:space="preserve">If </w:t>
            </w:r>
            <w:r w:rsidRPr="00E07F19">
              <w:rPr>
                <w:rFonts w:ascii="Times New Roman" w:eastAsia="Times New Roman" w:hAnsi="Times New Roman" w:cs="Times New Roman"/>
                <w:noProof/>
                <w:color w:val="0070C0"/>
                <w:position w:val="-6"/>
              </w:rPr>
              <w:drawing>
                <wp:inline distT="0" distB="0" distL="0" distR="0" wp14:anchorId="49CFC468" wp14:editId="42AE9383">
                  <wp:extent cx="482600" cy="2159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7F19">
              <w:rPr>
                <w:rFonts w:ascii="Times New Roman" w:hAnsi="Times New Roman" w:cs="Times New Roman"/>
                <w:color w:val="0070C0"/>
              </w:rPr>
              <w:t xml:space="preserve"> and</w:t>
            </w:r>
            <w:r w:rsidRPr="00E07F19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 w:rsidRPr="00E07F19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>T</w:t>
            </w:r>
            <w:r w:rsidRPr="00E07F19">
              <w:rPr>
                <w:rFonts w:ascii="Times New Roman" w:eastAsia="Times New Roman" w:hAnsi="Times New Roman" w:cs="Times New Roman"/>
                <w:color w:val="0070C0"/>
              </w:rPr>
              <w:t xml:space="preserve"> is the midpoint of </w:t>
            </w:r>
            <w:r w:rsidRPr="00E07F19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>PR, Then we know the following</w:t>
            </w:r>
          </w:p>
          <w:p w14:paraId="379924B6" w14:textId="03D457AA" w:rsidR="00824ACC" w:rsidRPr="00E07F19" w:rsidRDefault="00E73D04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</w:pPr>
            <w:r w:rsidRPr="00E07F19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 xml:space="preserve">PT=RT, ST=TQ, </w:t>
            </w:r>
            <w:r w:rsidR="00824ACC" w:rsidRPr="00E07F19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>and SP</w:t>
            </w:r>
            <w:r w:rsidRPr="00E07F19">
              <w:rPr>
                <w:rFonts w:ascii="Times New Roman" w:eastAsia="Times New Roman" w:hAnsi="Times New Roman" w:cs="Times New Roman"/>
                <w:i/>
                <w:iCs/>
                <w:color w:val="0070C0"/>
              </w:rPr>
              <w:t>=RQ</w:t>
            </w:r>
          </w:p>
          <w:p w14:paraId="33B94BEB" w14:textId="62DCA952" w:rsidR="00E73D04" w:rsidRPr="00E07F19" w:rsidRDefault="00E73D04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Cs/>
                <w:color w:val="0070C0"/>
              </w:rPr>
            </w:pPr>
            <w:r w:rsidRPr="00E07F19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Also, angle STP =angle RTQ, angle TRQ=angle TPS for they are alternative angles. Also, angle </w:t>
            </w:r>
            <w:r w:rsidR="00E07F19" w:rsidRPr="00E07F19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TQR=angle TSQ for they are also alternative angles. </w:t>
            </w:r>
          </w:p>
          <w:p w14:paraId="4658ABD8" w14:textId="2015DC3C" w:rsidR="00E07F19" w:rsidRPr="00E07F19" w:rsidRDefault="00E07F19" w:rsidP="00824ACC">
            <w:pPr>
              <w:pStyle w:val="p"/>
              <w:spacing w:line="360" w:lineRule="auto"/>
              <w:ind w:left="720" w:hanging="720"/>
              <w:rPr>
                <w:rFonts w:ascii="Times New Roman" w:eastAsia="Times New Roman" w:hAnsi="Times New Roman" w:cs="Times New Roman"/>
                <w:iCs/>
                <w:color w:val="0070C0"/>
              </w:rPr>
            </w:pPr>
            <w:r w:rsidRPr="00E07F19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Thus </w:t>
            </w:r>
            <w:r w:rsidRPr="00E07F19">
              <w:rPr>
                <w:rFonts w:ascii="Times New Roman" w:eastAsia="Times New Roman" w:hAnsi="Times New Roman" w:cs="Times New Roman"/>
                <w:noProof/>
                <w:color w:val="0070C0"/>
                <w:position w:val="-2"/>
              </w:rPr>
              <w:drawing>
                <wp:inline distT="0" distB="0" distL="0" distR="0" wp14:anchorId="6C17BF07" wp14:editId="6608531F">
                  <wp:extent cx="965200" cy="1651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7F19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Due to </w:t>
            </w:r>
            <w:r w:rsidRPr="00E07F19">
              <w:rPr>
                <w:rFonts w:ascii="Times New Roman" w:eastAsia="Times New Roman" w:hAnsi="Times New Roman" w:cs="Times New Roman"/>
                <w:b/>
                <w:iCs/>
                <w:color w:val="0070C0"/>
              </w:rPr>
              <w:t xml:space="preserve">Side, Side and Side </w:t>
            </w:r>
            <w:r w:rsidRPr="00E07F19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rule and </w:t>
            </w:r>
            <w:r w:rsidRPr="00E07F19">
              <w:rPr>
                <w:rFonts w:ascii="Times New Roman" w:eastAsia="Times New Roman" w:hAnsi="Times New Roman" w:cs="Times New Roman"/>
                <w:b/>
                <w:iCs/>
                <w:color w:val="0070C0"/>
              </w:rPr>
              <w:t>Angle, Angle Side</w:t>
            </w:r>
            <w:r w:rsidRPr="00E07F19">
              <w:rPr>
                <w:rFonts w:ascii="Times New Roman" w:eastAsia="Times New Roman" w:hAnsi="Times New Roman" w:cs="Times New Roman"/>
                <w:iCs/>
                <w:color w:val="0070C0"/>
              </w:rPr>
              <w:t xml:space="preserve"> rule where the included side is TP and TR</w:t>
            </w:r>
          </w:p>
          <w:p w14:paraId="5302DCE0" w14:textId="7EC71C64" w:rsidR="00E73D04" w:rsidRPr="00824ACC" w:rsidRDefault="00E73D04" w:rsidP="00824ACC">
            <w:pPr>
              <w:pStyle w:val="p"/>
              <w:spacing w:line="360" w:lineRule="auto"/>
              <w:ind w:left="720" w:hanging="720"/>
              <w:rPr>
                <w:rFonts w:ascii="Times New Roman" w:hAnsi="Times New Roman" w:cs="Times New Roman"/>
                <w:b/>
              </w:rPr>
            </w:pPr>
          </w:p>
        </w:tc>
      </w:tr>
      <w:tr w:rsidR="00A31C4B" w:rsidRPr="00F475D2" w14:paraId="79E34683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AA9B8" w14:textId="72A7B04E" w:rsidR="00A31C4B" w:rsidRPr="00F475D2" w:rsidRDefault="000279D1" w:rsidP="000279D1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position w:val="-6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906182"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. A pathway divides a rectangular garden into two parts as shown. Find the measure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18758C3F" wp14:editId="50E98135">
                  <wp:extent cx="228600" cy="1397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6182"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1"/>
              </w:rPr>
              <w:drawing>
                <wp:inline distT="0" distB="0" distL="0" distR="0" wp14:anchorId="709217F6" wp14:editId="3700ED09">
                  <wp:extent cx="1371600" cy="9144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B057A4" w14:textId="7BECE397" w:rsidR="000279D1" w:rsidRDefault="000279D1" w:rsidP="00F475D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Solution:</w:t>
            </w:r>
          </w:p>
          <w:p w14:paraId="0338FE27" w14:textId="0F4AE322" w:rsidR="00A12824" w:rsidRPr="000279D1" w:rsidRDefault="000279D1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0279D1">
              <w:rPr>
                <w:rFonts w:ascii="Times New Roman" w:hAnsi="Times New Roman" w:cs="Times New Roman"/>
                <w:color w:val="0070C0"/>
              </w:rPr>
              <w:t>Angle A= 180-79</w:t>
            </w:r>
          </w:p>
          <w:p w14:paraId="46F85230" w14:textId="081FAE9E" w:rsidR="000279D1" w:rsidRPr="000279D1" w:rsidRDefault="000279D1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0279D1">
              <w:rPr>
                <w:rFonts w:ascii="Times New Roman" w:hAnsi="Times New Roman" w:cs="Times New Roman"/>
                <w:color w:val="0070C0"/>
              </w:rPr>
              <w:t xml:space="preserve">              =  101</w:t>
            </w:r>
            <w:r w:rsidRPr="000279D1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  <w:r w:rsidRPr="000279D1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14:paraId="427A8E08" w14:textId="4F469690" w:rsidR="000279D1" w:rsidRPr="000279D1" w:rsidRDefault="000279D1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0279D1">
              <w:rPr>
                <w:rFonts w:ascii="Times New Roman" w:hAnsi="Times New Roman" w:cs="Times New Roman"/>
                <w:color w:val="0070C0"/>
              </w:rPr>
              <w:t xml:space="preserve">This is due to the fact that the lengths of a rectangle are parallel to each other and they give alternate angles. SO 101o is alternate angle to Angle A. </w:t>
            </w:r>
          </w:p>
          <w:p w14:paraId="33EF2ECD" w14:textId="4A5F12A2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279D1" w:rsidRPr="00F475D2" w14:paraId="6732A06B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634F" w14:textId="77777777" w:rsidR="000279D1" w:rsidRDefault="000279D1" w:rsidP="000279D1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9D1" w:rsidRPr="00F475D2" w14:paraId="79AB3348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2F37" w14:textId="77777777" w:rsidR="000279D1" w:rsidRDefault="000279D1" w:rsidP="000279D1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9D1" w:rsidRPr="00F475D2" w14:paraId="07C1687D" w14:textId="77777777" w:rsidTr="000279D1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F379" w14:textId="77777777" w:rsidR="000279D1" w:rsidRDefault="000279D1" w:rsidP="000279D1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F14F9D7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4879" w:type="pct"/>
        <w:tblInd w:w="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"/>
        <w:gridCol w:w="10729"/>
      </w:tblGrid>
      <w:tr w:rsidR="00A31C4B" w:rsidRPr="00F475D2" w14:paraId="52EA6009" w14:textId="77777777" w:rsidTr="006A58A9">
        <w:tc>
          <w:tcPr>
            <w:tcW w:w="4999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6771" w14:textId="7D9E30EF" w:rsidR="00A31C4B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6. Andy was playing a memory game with his sister. He turned over a tile to reveal a picture of the sun at the coordinates (5,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2FAE38B8" wp14:editId="0269B5EA">
                  <wp:extent cx="76200" cy="1333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4). He looked under a tile that was 3 units to the left and 2 units down but revealed a picture of a tree. His sister knew that the other sun was 1 unit to the left and 1 unit up from the tree. What are the coordinates of the second sun?</w:t>
            </w:r>
          </w:p>
          <w:p w14:paraId="0B60D768" w14:textId="1D345619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Solution:</w:t>
            </w:r>
          </w:p>
          <w:p w14:paraId="7BD7C216" w14:textId="00F1B5D8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First we determine the coordinates of a tree. </w:t>
            </w:r>
          </w:p>
          <w:p w14:paraId="329A25D2" w14:textId="4F2E48C5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We are told, the coordinates of the first sun is (5, -4)</w:t>
            </w:r>
          </w:p>
          <w:p w14:paraId="51CBD5F2" w14:textId="13DB7A7C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From this point, three units to the left is given by : 5-2=2</w:t>
            </w:r>
          </w:p>
          <w:p w14:paraId="65F6AB28" w14:textId="26A1555A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Also, two units downward is given by: -4- (2)= - 6</w:t>
            </w:r>
          </w:p>
          <w:p w14:paraId="1654137F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  <w:p w14:paraId="74DE5707" w14:textId="5C546AD5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Thus, the coordinate of picture of a tree are at (2, -6)</w:t>
            </w:r>
          </w:p>
          <w:p w14:paraId="2D935C33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  <w:p w14:paraId="0944DCCF" w14:textId="0BD5260A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Now from this point we can determine the position of the second sun. </w:t>
            </w:r>
          </w:p>
          <w:p w14:paraId="0B210023" w14:textId="3671220C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The second sun is at point at 1 unit to the left and 1 unit up from the tree</w:t>
            </w:r>
          </w:p>
          <w:p w14:paraId="2D340093" w14:textId="7CE1322D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In this case we subtract one unit from each axis. </w:t>
            </w:r>
            <w:proofErr w:type="spellStart"/>
            <w:r w:rsidRPr="008010BB">
              <w:rPr>
                <w:rFonts w:ascii="Times New Roman" w:eastAsia="Times New Roman" w:hAnsi="Times New Roman" w:cs="Times New Roman"/>
                <w:color w:val="0070C0"/>
              </w:rPr>
              <w:t>i.e</w:t>
            </w:r>
            <w:proofErr w:type="spellEnd"/>
            <w:r w:rsidRPr="008010BB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664EE6C0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x-axis: 2-1=1</w:t>
            </w:r>
          </w:p>
          <w:p w14:paraId="57152F13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y-axis: -6+1= -5</w:t>
            </w:r>
          </w:p>
          <w:p w14:paraId="5AAEC3E6" w14:textId="77777777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  <w:p w14:paraId="38C82D9F" w14:textId="497A0A12" w:rsidR="008010BB" w:rsidRPr="008010BB" w:rsidRDefault="008010BB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8010BB">
              <w:rPr>
                <w:rFonts w:ascii="Times New Roman" w:eastAsia="Times New Roman" w:hAnsi="Times New Roman" w:cs="Times New Roman"/>
                <w:color w:val="0070C0"/>
              </w:rPr>
              <w:t>hence the coordinate of the second sun is (1, -5)</w:t>
            </w:r>
          </w:p>
          <w:p w14:paraId="02C17677" w14:textId="5C33A2CD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31C4B" w:rsidRPr="00F475D2" w14:paraId="16183B64" w14:textId="77777777" w:rsidTr="006A58A9">
        <w:trPr>
          <w:gridBefore w:val="1"/>
          <w:wBefore w:w="42" w:type="pct"/>
        </w:trPr>
        <w:tc>
          <w:tcPr>
            <w:tcW w:w="49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F673" w14:textId="2A7B0597" w:rsidR="00A31C4B" w:rsidRDefault="00906182" w:rsidP="006A58A9">
            <w:pPr>
              <w:pStyle w:val="p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7. Carpenters use parallel wall studs to build support for walls. A carpenter has built two wall studs given by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HG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CD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in the figure below. Find the measure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49C2CA87" wp14:editId="0D6A5A26">
                  <wp:extent cx="393700" cy="1397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so that the two wall studs are parallel.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8"/>
              </w:rPr>
              <w:drawing>
                <wp:inline distT="0" distB="0" distL="0" distR="0" wp14:anchorId="50E07528" wp14:editId="783CE9E9">
                  <wp:extent cx="1371600" cy="10033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9A7891" w14:textId="590DBBA7" w:rsidR="006A58A9" w:rsidRPr="006A58A9" w:rsidRDefault="006A58A9" w:rsidP="006A58A9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For walls to be parallel, the following has to be met:</w:t>
            </w:r>
          </w:p>
          <w:p w14:paraId="7EE4CC35" w14:textId="2A930113" w:rsidR="006A58A9" w:rsidRPr="006A58A9" w:rsidRDefault="006A58A9" w:rsidP="006A58A9">
            <w:pPr>
              <w:pStyle w:val="p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AD should be parallel to BC</w:t>
            </w:r>
          </w:p>
          <w:p w14:paraId="649CF152" w14:textId="3CAC5314" w:rsidR="006A58A9" w:rsidRPr="006A58A9" w:rsidRDefault="006A58A9" w:rsidP="006A58A9">
            <w:pPr>
              <w:pStyle w:val="p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lastRenderedPageBreak/>
              <w:t xml:space="preserve">Angle ADB should be equal to angle DBC </w:t>
            </w:r>
            <w:proofErr w:type="spellStart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fo</w:t>
            </w:r>
            <w:proofErr w:type="spellEnd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 xml:space="preserve"> </w:t>
            </w:r>
            <w:proofErr w:type="spellStart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alternitivity</w:t>
            </w:r>
            <w:proofErr w:type="spellEnd"/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 xml:space="preserve">. </w:t>
            </w:r>
          </w:p>
          <w:p w14:paraId="39FBF2EB" w14:textId="308AE2B4" w:rsidR="006A58A9" w:rsidRPr="006A58A9" w:rsidRDefault="006A58A9" w:rsidP="006A58A9">
            <w:pPr>
              <w:pStyle w:val="p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70C0"/>
                <w:position w:val="-68"/>
              </w:rPr>
            </w:pP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Since GH is a straight line, its angle should sum up to 180</w:t>
            </w: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  <w:vertAlign w:val="superscript"/>
              </w:rPr>
              <w:t>o</w:t>
            </w: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</w:rPr>
              <w:t>. and angle BDC = 180-98= 82</w:t>
            </w:r>
            <w:r w:rsidRPr="006A58A9">
              <w:rPr>
                <w:rFonts w:ascii="Times New Roman" w:eastAsia="Times New Roman" w:hAnsi="Times New Roman" w:cs="Times New Roman"/>
                <w:color w:val="0070C0"/>
                <w:position w:val="-68"/>
                <w:vertAlign w:val="superscript"/>
              </w:rPr>
              <w:t>o</w:t>
            </w:r>
          </w:p>
          <w:p w14:paraId="514318B8" w14:textId="0BF6D11B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AAB1810" w14:textId="16533A3F" w:rsidR="00A31C4B" w:rsidRPr="006A58A9" w:rsidRDefault="006A58A9" w:rsidP="006A58A9">
      <w:pPr>
        <w:spacing w:line="360" w:lineRule="auto"/>
        <w:ind w:left="720" w:firstLine="720"/>
        <w:rPr>
          <w:rFonts w:ascii="Times New Roman" w:hAnsi="Times New Roman" w:cs="Times New Roman"/>
          <w:color w:val="0070C0"/>
          <w:vertAlign w:val="superscript"/>
        </w:rPr>
      </w:pPr>
      <w:r w:rsidRPr="006A58A9">
        <w:rPr>
          <w:rFonts w:ascii="Times New Roman" w:hAnsi="Times New Roman" w:cs="Times New Roman"/>
          <w:color w:val="0070C0"/>
        </w:rPr>
        <w:lastRenderedPageBreak/>
        <w:t>Thus angle BDC=82</w:t>
      </w:r>
      <w:r w:rsidRPr="006A58A9">
        <w:rPr>
          <w:rFonts w:ascii="Times New Roman" w:hAnsi="Times New Roman" w:cs="Times New Roman"/>
          <w:color w:val="0070C0"/>
          <w:vertAlign w:val="superscript"/>
        </w:rPr>
        <w:t>O</w:t>
      </w:r>
    </w:p>
    <w:p w14:paraId="11EE4341" w14:textId="77777777" w:rsidR="006A58A9" w:rsidRPr="00F475D2" w:rsidRDefault="006A58A9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78DE9874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0DC70" w14:textId="4C2A822F" w:rsidR="00A31C4B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8. Richard ordered a coffee table that was a regular pentagon. Find the measure of an exterior angle of the table.</w:t>
            </w:r>
          </w:p>
          <w:p w14:paraId="1AAA6B65" w14:textId="22844E15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Solution:</w:t>
            </w:r>
          </w:p>
          <w:p w14:paraId="48B4438F" w14:textId="65D7B8AC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All the interior angles of vertices in the regular polygon must be equal and must add up to 360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. </w:t>
            </w:r>
          </w:p>
          <w:p w14:paraId="6EDF2176" w14:textId="75B7A719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Thus each interior angle of a pentagon is:</w:t>
            </w:r>
          </w:p>
          <w:p w14:paraId="352184E7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               =360/5</w:t>
            </w:r>
          </w:p>
          <w:p w14:paraId="5ADBF181" w14:textId="46D8F111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               = 72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</w:p>
          <w:p w14:paraId="0BA4F08C" w14:textId="51ACD664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The exterior angle is given by</w:t>
            </w:r>
          </w:p>
          <w:p w14:paraId="6EA9A89F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= 180-72</w:t>
            </w:r>
          </w:p>
          <w:p w14:paraId="67898DDC" w14:textId="5612884D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 = 108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459C99C0" w14:textId="3A182AF1" w:rsidR="00DF1502" w:rsidRPr="00F475D2" w:rsidRDefault="00DF1502" w:rsidP="00DF150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9. Let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4"/>
              </w:rPr>
              <w:drawing>
                <wp:inline distT="0" distB="0" distL="0" distR="0" wp14:anchorId="11C861E9" wp14:editId="4F60EC0E">
                  <wp:extent cx="171450" cy="1905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be the median of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LMBA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. Find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4"/>
              </w:rPr>
              <w:drawing>
                <wp:inline distT="0" distB="0" distL="0" distR="0" wp14:anchorId="544CA8B4" wp14:editId="1BF0F682">
                  <wp:extent cx="171450" cy="1905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062D8909" wp14:editId="1BEECD67">
                  <wp:extent cx="285750" cy="1460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, and </w:t>
            </w: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34AA590" wp14:editId="51BE412E">
                  <wp:extent cx="495300" cy="1460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003C85E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pPr w:leftFromText="180" w:rightFromText="180" w:vertAnchor="text" w:horzAnchor="margin" w:tblpY="70"/>
              <w:tblW w:w="4058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999"/>
            </w:tblGrid>
            <w:tr w:rsidR="006A58A9" w:rsidRPr="00F475D2" w14:paraId="4B7BBDC7" w14:textId="77777777" w:rsidTr="006A58A9"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839F1B" w14:textId="77777777" w:rsidR="006A58A9" w:rsidRPr="00F475D2" w:rsidRDefault="006A58A9" w:rsidP="006A58A9">
                  <w:pPr>
                    <w:pStyle w:val="p"/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</w:rPr>
                    <w:t>Use trapezoid ABCD to find each measure.</w:t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104"/>
                    </w:rPr>
                    <w:drawing>
                      <wp:inline distT="0" distB="0" distL="0" distR="0" wp14:anchorId="652C5581" wp14:editId="70D92A60">
                        <wp:extent cx="2552700" cy="1460500"/>
                        <wp:effectExtent l="0" t="0" r="0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146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C6E225" w14:textId="69F8EEF7" w:rsidR="006A58A9" w:rsidRPr="00F475D2" w:rsidRDefault="006A58A9" w:rsidP="006A58A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A58A9" w:rsidRPr="00F475D2" w14:paraId="0634357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DC43E" w14:textId="06DE5D76" w:rsidR="006A58A9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</w:t>
            </w:r>
            <w:r w:rsidRPr="00DF150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37F74460" wp14:editId="2406FA15">
                  <wp:extent cx="495300" cy="14605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= m angle LDC=110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454BC0E7" w14:textId="43F1D4CE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</w:tc>
      </w:tr>
      <w:tr w:rsidR="006A58A9" w:rsidRPr="00F475D2" w14:paraId="1D3C909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B495E" w14:textId="0A114836" w:rsidR="006A58A9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          </w:t>
            </w:r>
            <w:r w:rsidRPr="00DF1502">
              <w:rPr>
                <w:rFonts w:ascii="Times New Roman" w:eastAsia="Times New Roman" w:hAnsi="Times New Roman" w:cs="Times New Roman"/>
                <w:noProof/>
                <w:color w:val="0070C0"/>
              </w:rPr>
              <w:drawing>
                <wp:inline distT="0" distB="0" distL="0" distR="0" wp14:anchorId="0B1C0ECF" wp14:editId="4E70D92A">
                  <wp:extent cx="285750" cy="14605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= 180-110= 70</w:t>
            </w:r>
            <w:r w:rsidRPr="00DF1502">
              <w:rPr>
                <w:rFonts w:ascii="Times New Roman" w:eastAsia="Times New Roman" w:hAnsi="Times New Roman" w:cs="Times New Roman"/>
                <w:color w:val="0070C0"/>
                <w:vertAlign w:val="superscript"/>
              </w:rPr>
              <w:t>o</w:t>
            </w: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  <w:p w14:paraId="04ED3705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To get JK, we have to get LM first.</w:t>
            </w:r>
          </w:p>
          <w:p w14:paraId="5748068C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LM= ½(44+96)</w:t>
            </w:r>
          </w:p>
          <w:p w14:paraId="0550ABE2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lastRenderedPageBreak/>
              <w:t xml:space="preserve">       = 70</w:t>
            </w:r>
          </w:p>
          <w:p w14:paraId="6F651062" w14:textId="77777777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JK is the median of LMBA</w:t>
            </w:r>
          </w:p>
          <w:p w14:paraId="1DCF1CF9" w14:textId="0F718AFF" w:rsidR="00DF1502" w:rsidRPr="00DF150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>JK= ½ (70+96)</w:t>
            </w:r>
          </w:p>
          <w:p w14:paraId="1916DD82" w14:textId="110698D8" w:rsidR="00DF1502" w:rsidRPr="00DF1502" w:rsidRDefault="00DF1502" w:rsidP="00DF150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DF1502">
              <w:rPr>
                <w:rFonts w:ascii="Times New Roman" w:eastAsia="Times New Roman" w:hAnsi="Times New Roman" w:cs="Times New Roman"/>
                <w:color w:val="0070C0"/>
              </w:rPr>
              <w:t xml:space="preserve">       = 83</w:t>
            </w:r>
          </w:p>
        </w:tc>
      </w:tr>
      <w:tr w:rsidR="00DF1502" w:rsidRPr="00F475D2" w14:paraId="46D4555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CE19" w14:textId="77777777" w:rsidR="00DF1502" w:rsidRPr="00F475D2" w:rsidRDefault="00DF150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FD7B03F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6CC0C0A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B88D" w14:textId="0A304184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10. In a museum, Nick is looking at a famous painting through a mirror at an angle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EE300C4" wp14:editId="4CA8FE4A">
                  <wp:extent cx="228600" cy="1460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Find the angle the painting makes with the mirror. Also find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25A122B7" wp14:editId="26347A81">
                  <wp:extent cx="450850" cy="1460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1BD9335" wp14:editId="6F0AAE3E">
                  <wp:extent cx="527050" cy="1460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32"/>
              </w:rPr>
              <w:drawing>
                <wp:inline distT="0" distB="0" distL="0" distR="0" wp14:anchorId="50C53218" wp14:editId="173BBD11">
                  <wp:extent cx="2146300" cy="18224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0" cy="182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ABE4D" w14:textId="2A7D8866" w:rsidR="00A31C4B" w:rsidRDefault="004E121D" w:rsidP="00F475D2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Solution</w:t>
      </w:r>
    </w:p>
    <w:p w14:paraId="0A8EFC9B" w14:textId="55E88DA4" w:rsidR="004E121D" w:rsidRPr="004E121D" w:rsidRDefault="004E121D" w:rsidP="004E121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The angle of incident is equal to the angle of reflection. </w:t>
      </w:r>
      <w:proofErr w:type="spellStart"/>
      <w:r w:rsidRPr="004E121D">
        <w:rPr>
          <w:rFonts w:ascii="Times New Roman" w:hAnsi="Times New Roman" w:cs="Times New Roman"/>
          <w:color w:val="0070C0"/>
        </w:rPr>
        <w:t>i.e</w:t>
      </w:r>
      <w:proofErr w:type="spellEnd"/>
    </w:p>
    <w:p w14:paraId="4E7846D8" w14:textId="5AB8EC67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</w:t>
      </w:r>
      <w:proofErr w:type="spellStart"/>
      <w:r w:rsidRPr="004E121D">
        <w:rPr>
          <w:rFonts w:ascii="Times New Roman" w:hAnsi="Times New Roman" w:cs="Times New Roman"/>
          <w:color w:val="0070C0"/>
        </w:rPr>
        <w:t>i</w:t>
      </w:r>
      <w:proofErr w:type="spellEnd"/>
      <w:r w:rsidRPr="004E121D">
        <w:rPr>
          <w:rFonts w:ascii="Times New Roman" w:hAnsi="Times New Roman" w:cs="Times New Roman"/>
          <w:color w:val="0070C0"/>
        </w:rPr>
        <w:t>=r</w:t>
      </w:r>
    </w:p>
    <w:p w14:paraId="03520D81" w14:textId="75A7BC79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That is </w:t>
      </w:r>
      <w:proofErr w:type="spellStart"/>
      <w:r w:rsidRPr="004E121D">
        <w:rPr>
          <w:rFonts w:ascii="Times New Roman" w:hAnsi="Times New Roman" w:cs="Times New Roman"/>
          <w:color w:val="0070C0"/>
        </w:rPr>
        <w:t>i</w:t>
      </w:r>
      <w:proofErr w:type="spellEnd"/>
      <w:r w:rsidRPr="004E121D">
        <w:rPr>
          <w:rFonts w:ascii="Times New Roman" w:hAnsi="Times New Roman" w:cs="Times New Roman"/>
          <w:color w:val="0070C0"/>
        </w:rPr>
        <w:t>=r=58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  <w:r w:rsidRPr="004E121D">
        <w:rPr>
          <w:rFonts w:ascii="Times New Roman" w:hAnsi="Times New Roman" w:cs="Times New Roman"/>
          <w:color w:val="0070C0"/>
        </w:rPr>
        <w:t xml:space="preserve"> </w:t>
      </w:r>
    </w:p>
    <w:p w14:paraId="179BE7AC" w14:textId="0F992B57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>Thus, the painting make 58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  <w:r w:rsidRPr="004E121D">
        <w:rPr>
          <w:rFonts w:ascii="Times New Roman" w:hAnsi="Times New Roman" w:cs="Times New Roman"/>
          <w:color w:val="0070C0"/>
        </w:rPr>
        <w:t xml:space="preserve"> with the mirror</w:t>
      </w:r>
    </w:p>
    <w:p w14:paraId="665006CD" w14:textId="77777777" w:rsidR="004E121D" w:rsidRPr="004E121D" w:rsidRDefault="004E121D" w:rsidP="00F475D2">
      <w:pPr>
        <w:spacing w:line="360" w:lineRule="auto"/>
        <w:rPr>
          <w:rFonts w:ascii="Times New Roman" w:hAnsi="Times New Roman" w:cs="Times New Roman"/>
          <w:color w:val="0070C0"/>
        </w:rPr>
      </w:pPr>
    </w:p>
    <w:p w14:paraId="2721DD76" w14:textId="5077DB6A" w:rsidR="004E121D" w:rsidRPr="004E121D" w:rsidRDefault="004E121D" w:rsidP="004E121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Find </w:t>
      </w:r>
      <w:r w:rsidRPr="004E121D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212952EB" wp14:editId="495EB9F1">
            <wp:extent cx="450850" cy="1460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E5591" w14:textId="5ABCC625" w:rsidR="00A12824" w:rsidRPr="004E121D" w:rsidRDefault="004E121D" w:rsidP="004E121D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= </w:t>
      </w:r>
      <w:proofErr w:type="spellStart"/>
      <w:r w:rsidRPr="004E121D">
        <w:rPr>
          <w:rFonts w:ascii="Times New Roman" w:hAnsi="Times New Roman" w:cs="Times New Roman"/>
          <w:color w:val="0070C0"/>
        </w:rPr>
        <w:t>i+r</w:t>
      </w:r>
      <w:proofErr w:type="spellEnd"/>
    </w:p>
    <w:p w14:paraId="40806515" w14:textId="6FD9970C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 = 58 +58</w:t>
      </w:r>
    </w:p>
    <w:p w14:paraId="554C6C0A" w14:textId="3C856607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= 116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</w:p>
    <w:p w14:paraId="64A7FF65" w14:textId="77777777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</w:p>
    <w:p w14:paraId="1BFDB244" w14:textId="161B6C17" w:rsidR="004E121D" w:rsidRPr="004E121D" w:rsidRDefault="004E121D" w:rsidP="004E121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Find </w:t>
      </w:r>
      <w:r w:rsidRPr="004E121D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350E77F0" wp14:editId="071BF3E7">
            <wp:extent cx="527050" cy="1460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36D9C" w14:textId="5E4C3084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</w:t>
      </w:r>
      <w:r w:rsidRPr="004E121D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3E023BA2" wp14:editId="76B68220">
            <wp:extent cx="527050" cy="1460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21D">
        <w:rPr>
          <w:rFonts w:ascii="Times New Roman" w:hAnsi="Times New Roman" w:cs="Times New Roman"/>
          <w:color w:val="0070C0"/>
        </w:rPr>
        <w:t xml:space="preserve">= Angle YVW- </w:t>
      </w:r>
      <w:proofErr w:type="spellStart"/>
      <w:r w:rsidRPr="004E121D">
        <w:rPr>
          <w:rFonts w:ascii="Times New Roman" w:hAnsi="Times New Roman" w:cs="Times New Roman"/>
          <w:color w:val="0070C0"/>
        </w:rPr>
        <w:t>i</w:t>
      </w:r>
      <w:proofErr w:type="spellEnd"/>
      <w:r w:rsidRPr="004E121D">
        <w:rPr>
          <w:rFonts w:ascii="Times New Roman" w:hAnsi="Times New Roman" w:cs="Times New Roman"/>
          <w:color w:val="0070C0"/>
        </w:rPr>
        <w:t xml:space="preserve">                 but angle YVW=90</w:t>
      </w:r>
    </w:p>
    <w:p w14:paraId="5668A3DB" w14:textId="08E43C85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           = 90-58</w:t>
      </w:r>
    </w:p>
    <w:p w14:paraId="52AB0261" w14:textId="28EC5078" w:rsidR="004E121D" w:rsidRPr="004E121D" w:rsidRDefault="004E121D" w:rsidP="004E121D">
      <w:pPr>
        <w:pStyle w:val="ListParagraph"/>
        <w:spacing w:line="360" w:lineRule="auto"/>
        <w:rPr>
          <w:rFonts w:ascii="Times New Roman" w:hAnsi="Times New Roman" w:cs="Times New Roman"/>
          <w:color w:val="0070C0"/>
        </w:rPr>
      </w:pPr>
      <w:r w:rsidRPr="004E121D">
        <w:rPr>
          <w:rFonts w:ascii="Times New Roman" w:hAnsi="Times New Roman" w:cs="Times New Roman"/>
          <w:color w:val="0070C0"/>
        </w:rPr>
        <w:t xml:space="preserve">                     = 32</w:t>
      </w:r>
      <w:r w:rsidRPr="004E121D">
        <w:rPr>
          <w:rFonts w:ascii="Times New Roman" w:hAnsi="Times New Roman" w:cs="Times New Roman"/>
          <w:color w:val="0070C0"/>
          <w:vertAlign w:val="superscript"/>
        </w:rPr>
        <w:t>o</w:t>
      </w:r>
      <w:r w:rsidRPr="004E121D">
        <w:rPr>
          <w:rFonts w:ascii="Times New Roman" w:hAnsi="Times New Roman" w:cs="Times New Roman"/>
          <w:color w:val="0070C0"/>
        </w:rPr>
        <w:t xml:space="preserve">  </w:t>
      </w:r>
    </w:p>
    <w:tbl>
      <w:tblPr>
        <w:tblpPr w:leftFromText="180" w:rightFromText="180" w:vertAnchor="text" w:horzAnchor="margin" w:tblpY="-266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4E121D" w:rsidRPr="00F475D2" w14:paraId="7FD432F1" w14:textId="77777777" w:rsidTr="004E121D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CAD94" w14:textId="0D6477F4" w:rsidR="004E121D" w:rsidRPr="00F475D2" w:rsidRDefault="004E121D" w:rsidP="004E121D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5218C1D" w14:textId="77777777" w:rsidR="004E121D" w:rsidRPr="00F475D2" w:rsidRDefault="004E121D" w:rsidP="004E121D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11. If a bike tire has 16 spokes spaced evenly apart, name its </w:t>
            </w:r>
            <w:r w:rsidRPr="00F475D2"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angles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of rotation.</w:t>
            </w:r>
          </w:p>
          <w:p w14:paraId="7308EBAE" w14:textId="20FEC4DE" w:rsidR="004E121D" w:rsidRPr="00F475D2" w:rsidRDefault="00321F07" w:rsidP="00321F0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28"/>
              </w:rPr>
              <w:drawing>
                <wp:inline distT="0" distB="0" distL="0" distR="0" wp14:anchorId="47609953" wp14:editId="5FE6E908">
                  <wp:extent cx="2343150" cy="17653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5A83FD" w14:textId="0A6D76EC" w:rsidR="00321F07" w:rsidRPr="00321F07" w:rsidRDefault="004E121D" w:rsidP="004E121D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02763F3B" w14:textId="50BF42AB" w:rsidR="004E121D" w:rsidRPr="00321F07" w:rsidRDefault="00321F07" w:rsidP="004E121D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           angle of rotation= 360/16</w:t>
            </w:r>
          </w:p>
          <w:p w14:paraId="08EEF48C" w14:textId="77777777" w:rsidR="00321F07" w:rsidRPr="00321F07" w:rsidRDefault="00321F07" w:rsidP="004E121D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                                      = 22.5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3846666D" w14:textId="546D875E" w:rsidR="00321F07" w:rsidRPr="00321F07" w:rsidRDefault="00321F07" w:rsidP="004E121D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A1D19FE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1783FED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45F7D" w14:textId="7373BFE2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12. Richard wants to buy a LCD flat panel monitor measuring 14 inches by 16 inches. What is the measure of the diagonal of the monitor?</w:t>
            </w:r>
          </w:p>
          <w:p w14:paraId="3E1BCAEB" w14:textId="6E82A8AA" w:rsidR="00A12824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</w:t>
            </w:r>
          </w:p>
          <w:p w14:paraId="522858B4" w14:textId="57028F8B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>Let the width of the LCD w=14 inches</w:t>
            </w:r>
          </w:p>
          <w:p w14:paraId="1849AC21" w14:textId="3493C50C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And the length be l=16 inches</w:t>
            </w:r>
          </w:p>
          <w:p w14:paraId="23FB1C27" w14:textId="3EF9AF58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To get the diagonal we use Pythagoras theorem </w:t>
            </w:r>
          </w:p>
          <w:p w14:paraId="0BC892CF" w14:textId="6A4BA346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>Diagonal = (l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 + w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) 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½</w:t>
            </w:r>
          </w:p>
          <w:p w14:paraId="2611DE27" w14:textId="2200EF75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= (16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 + 14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>2</w:t>
            </w:r>
            <w:r w:rsidRPr="00321F07">
              <w:rPr>
                <w:rFonts w:ascii="Times New Roman" w:hAnsi="Times New Roman" w:cs="Times New Roman"/>
                <w:color w:val="0070C0"/>
              </w:rPr>
              <w:t xml:space="preserve">) </w:t>
            </w:r>
            <w:r w:rsidRPr="00321F07">
              <w:rPr>
                <w:rFonts w:ascii="Times New Roman" w:hAnsi="Times New Roman" w:cs="Times New Roman"/>
                <w:color w:val="0070C0"/>
                <w:vertAlign w:val="superscript"/>
              </w:rPr>
              <w:t xml:space="preserve">½ </w:t>
            </w:r>
          </w:p>
          <w:p w14:paraId="18EF2935" w14:textId="2A0C9798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= 21.26 inches</w:t>
            </w:r>
          </w:p>
          <w:p w14:paraId="1DC51C1E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97ACFD6" w14:textId="4B447EE6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31C4B" w:rsidRPr="00F475D2" w14:paraId="3E10668A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88B49" w14:textId="301C8641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13. Samantha’s rectangular gift is 10 inches. by 12 inches and is framed with a ribbon. She wants to use the same length of ribbon to frame a circular clock. What is the maximum radius of the circular clock? Round to the nearest whole number.</w:t>
            </w:r>
          </w:p>
          <w:p w14:paraId="39545559" w14:textId="35C34579" w:rsidR="00A12824" w:rsidRDefault="00A12824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1F4CF9C4" w14:textId="6716A0A1" w:rsid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Solution</w:t>
            </w:r>
          </w:p>
          <w:p w14:paraId="6A1D24D1" w14:textId="3AA98AC5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lastRenderedPageBreak/>
              <w:t>The total length of rectangular gift is = 10 x 2 + 12 x 2</w:t>
            </w:r>
          </w:p>
          <w:p w14:paraId="153D8BC0" w14:textId="77777777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                                                  = 44 inches</w:t>
            </w:r>
          </w:p>
          <w:p w14:paraId="72360470" w14:textId="77777777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</w:p>
          <w:p w14:paraId="6A52C578" w14:textId="6ADCFCC4" w:rsidR="00321F07" w:rsidRPr="00321F07" w:rsidRDefault="00321F07" w:rsidP="00F475D2">
            <w:p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The circumference of a circle is given by : 2r x 22/7 </w:t>
            </w:r>
          </w:p>
          <w:p w14:paraId="2FAAD3BC" w14:textId="18AF80DA" w:rsidR="00A12824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>In this case, 2r x 22/7= 44 inches. Were r is the radius of a circle</w:t>
            </w:r>
          </w:p>
          <w:p w14:paraId="1FEEFD18" w14:textId="66992748" w:rsidR="00321F07" w:rsidRPr="00321F07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Now, to get r, </w:t>
            </w:r>
          </w:p>
          <w:p w14:paraId="06B4AF8A" w14:textId="77777777" w:rsidR="00A12824" w:rsidRPr="00321F07" w:rsidRDefault="00321F07" w:rsidP="00321F07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r= (44 x 7)/ (2 x22)</w:t>
            </w:r>
          </w:p>
          <w:p w14:paraId="6CB02F38" w14:textId="5CBF07A4" w:rsidR="00321F07" w:rsidRPr="00F475D2" w:rsidRDefault="00321F07" w:rsidP="00321F07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321F07">
              <w:rPr>
                <w:rFonts w:ascii="Times New Roman" w:hAnsi="Times New Roman" w:cs="Times New Roman"/>
                <w:color w:val="0070C0"/>
              </w:rPr>
              <w:t xml:space="preserve">          = 7 inches</w:t>
            </w:r>
          </w:p>
        </w:tc>
      </w:tr>
    </w:tbl>
    <w:p w14:paraId="163A84E4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159DD34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8E09D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Write a two-column proof.</w:t>
            </w:r>
          </w:p>
        </w:tc>
      </w:tr>
    </w:tbl>
    <w:p w14:paraId="62C0433B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44904F5D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1DDB" w14:textId="61D6E253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14. </w:t>
            </w: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Given: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</w:rPr>
              <w:drawing>
                <wp:inline distT="0" distB="0" distL="0" distR="0" wp14:anchorId="2E8C99B8" wp14:editId="624A922E">
                  <wp:extent cx="228600" cy="1714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is the perpendicular bisector of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62F1F611" wp14:editId="712729C1">
                  <wp:extent cx="209550" cy="1333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611DC" w14:textId="58552142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Prove: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4"/>
              </w:rPr>
              <w:drawing>
                <wp:inline distT="0" distB="0" distL="0" distR="0" wp14:anchorId="7779DC4A" wp14:editId="627FB524">
                  <wp:extent cx="527050" cy="952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40307D" w14:textId="77777777" w:rsidR="00A31C4B" w:rsidRDefault="00A12824" w:rsidP="00321F07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hAnsi="Times New Roman" w:cs="Times New Roman"/>
                <w:noProof/>
                <w:position w:val="-194"/>
              </w:rPr>
              <w:drawing>
                <wp:inline distT="0" distB="0" distL="0" distR="0" wp14:anchorId="1904F53A" wp14:editId="460A256C">
                  <wp:extent cx="2209800" cy="22352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3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A5DBB" w14:textId="77777777" w:rsidR="00321F07" w:rsidRPr="00F475D2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39"/>
              <w:gridCol w:w="5539"/>
            </w:tblGrid>
            <w:tr w:rsidR="00321F07" w14:paraId="55B9FD65" w14:textId="77777777" w:rsidTr="00321F07">
              <w:tc>
                <w:tcPr>
                  <w:tcW w:w="5539" w:type="dxa"/>
                </w:tcPr>
                <w:p w14:paraId="5D02FC37" w14:textId="6FAD9D55" w:rsidR="00321F07" w:rsidRPr="00A64B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64B86">
                    <w:rPr>
                      <w:rFonts w:ascii="Times New Roman" w:hAnsi="Times New Roman" w:cs="Times New Roman"/>
                      <w:b/>
                    </w:rPr>
                    <w:t>Statement</w:t>
                  </w:r>
                </w:p>
              </w:tc>
              <w:tc>
                <w:tcPr>
                  <w:tcW w:w="5539" w:type="dxa"/>
                </w:tcPr>
                <w:p w14:paraId="5692B86C" w14:textId="7279C75A" w:rsidR="00321F07" w:rsidRPr="00A64B86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A64B86">
                    <w:rPr>
                      <w:rFonts w:ascii="Times New Roman" w:hAnsi="Times New Roman" w:cs="Times New Roman"/>
                      <w:b/>
                    </w:rPr>
                    <w:t>proof</w:t>
                  </w:r>
                </w:p>
              </w:tc>
            </w:tr>
            <w:tr w:rsidR="00321F07" w14:paraId="636A35D1" w14:textId="77777777" w:rsidTr="00321F07">
              <w:tc>
                <w:tcPr>
                  <w:tcW w:w="5539" w:type="dxa"/>
                </w:tcPr>
                <w:p w14:paraId="2401B5B1" w14:textId="681F4A66" w:rsidR="00321F07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  <w:drawing>
                      <wp:inline distT="0" distB="0" distL="0" distR="0" wp14:anchorId="74D12950" wp14:editId="172AC951">
                        <wp:extent cx="228600" cy="171450"/>
                        <wp:effectExtent l="0" t="0" r="0" b="0"/>
                        <wp:docPr id="65" name="Picture 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onsolas" w:hAnsi="Consolas" w:cs="Times New Roman"/>
                    </w:rPr>
                    <w:t xml:space="preserve"> ┴ </w:t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1"/>
                    </w:rPr>
                    <w:drawing>
                      <wp:inline distT="0" distB="0" distL="0" distR="0" wp14:anchorId="1376111C" wp14:editId="337B21C9">
                        <wp:extent cx="209550" cy="133350"/>
                        <wp:effectExtent l="0" t="0" r="0" b="0"/>
                        <wp:docPr id="66" name="Picture 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70A41FF0" w14:textId="49A44D20" w:rsidR="00321F07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Given</w:t>
                  </w:r>
                </w:p>
              </w:tc>
            </w:tr>
            <w:tr w:rsidR="00321F07" w14:paraId="2FDEAF76" w14:textId="77777777" w:rsidTr="00321F07">
              <w:tc>
                <w:tcPr>
                  <w:tcW w:w="5539" w:type="dxa"/>
                </w:tcPr>
                <w:p w14:paraId="28934271" w14:textId="3F82C89F" w:rsidR="00321F07" w:rsidRPr="00F475D2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  <w:t>BC = CD</w:t>
                  </w:r>
                </w:p>
              </w:tc>
              <w:tc>
                <w:tcPr>
                  <w:tcW w:w="5539" w:type="dxa"/>
                </w:tcPr>
                <w:p w14:paraId="3468B46E" w14:textId="72438C2A" w:rsidR="00321F07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The bisector divides BD into two</w:t>
                  </w:r>
                </w:p>
              </w:tc>
            </w:tr>
            <w:tr w:rsidR="00321F07" w14:paraId="2B492473" w14:textId="77777777" w:rsidTr="00321F07">
              <w:tc>
                <w:tcPr>
                  <w:tcW w:w="5539" w:type="dxa"/>
                </w:tcPr>
                <w:p w14:paraId="170BDCC2" w14:textId="23B38FB5" w:rsidR="00321F07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  <w:t>Side AB = Side AD</w:t>
                  </w:r>
                </w:p>
              </w:tc>
              <w:tc>
                <w:tcPr>
                  <w:tcW w:w="5539" w:type="dxa"/>
                </w:tcPr>
                <w:p w14:paraId="3D20B83F" w14:textId="0C595923" w:rsidR="00321F07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They share a common Opposite side and equal bases</w:t>
                  </w:r>
                </w:p>
              </w:tc>
            </w:tr>
            <w:tr w:rsidR="00321F07" w14:paraId="57567026" w14:textId="77777777" w:rsidTr="00321F07">
              <w:tc>
                <w:tcPr>
                  <w:tcW w:w="5539" w:type="dxa"/>
                </w:tcPr>
                <w:p w14:paraId="5CA0A703" w14:textId="694105A6" w:rsidR="00321F07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  <w:t>Triangle ABC is congruent to triangle ADC</w:t>
                  </w:r>
                </w:p>
              </w:tc>
              <w:tc>
                <w:tcPr>
                  <w:tcW w:w="5539" w:type="dxa"/>
                </w:tcPr>
                <w:p w14:paraId="1A33FBFA" w14:textId="51019192" w:rsidR="00321F07" w:rsidRDefault="00321F07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Side,  Side angle</w:t>
                  </w:r>
                </w:p>
              </w:tc>
            </w:tr>
            <w:tr w:rsidR="00321F07" w14:paraId="3128617E" w14:textId="77777777" w:rsidTr="00321F07">
              <w:tc>
                <w:tcPr>
                  <w:tcW w:w="5539" w:type="dxa"/>
                </w:tcPr>
                <w:p w14:paraId="5B82EBC9" w14:textId="3EC0CE6D" w:rsidR="00321F07" w:rsidRPr="00F475D2" w:rsidRDefault="00321F07" w:rsidP="00321F07">
                  <w:pPr>
                    <w:pStyle w:val="p"/>
                    <w:numPr>
                      <w:ilvl w:val="0"/>
                      <w:numId w:val="6"/>
                    </w:numPr>
                    <w:spacing w:line="36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4"/>
                    </w:rPr>
                    <w:drawing>
                      <wp:inline distT="0" distB="0" distL="0" distR="0" wp14:anchorId="05BBF9C0" wp14:editId="1768FF89">
                        <wp:extent cx="527050" cy="95250"/>
                        <wp:effectExtent l="0" t="0" r="0" b="0"/>
                        <wp:docPr id="67" name="Pictur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05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489C59A8" w14:textId="0EB7EC2F" w:rsidR="00321F07" w:rsidRDefault="00321F07" w:rsidP="00A64B86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The two </w:t>
                  </w:r>
                  <w:r w:rsidR="00A64B86">
                    <w:rPr>
                      <w:rFonts w:ascii="Times New Roman" w:hAnsi="Times New Roman" w:cs="Times New Roman"/>
                    </w:rPr>
                    <w:t>sides AB and AD of triangle BAD are congruent</w:t>
                  </w:r>
                </w:p>
              </w:tc>
            </w:tr>
          </w:tbl>
          <w:p w14:paraId="2947DA59" w14:textId="67DCD453" w:rsidR="00321F07" w:rsidRPr="00F475D2" w:rsidRDefault="00321F07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F41841D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3822E3B7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4ADD" w14:textId="158D982C" w:rsidR="00A31C4B" w:rsidRPr="00F475D2" w:rsidRDefault="00906182" w:rsidP="00437B28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15. Write a flow proof for the problem.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Given: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6E406CBD" wp14:editId="21F17CBA">
                  <wp:extent cx="654341" cy="222250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35" cy="226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3898711E" wp14:editId="777A2A85">
                  <wp:extent cx="514350" cy="22225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475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Prove: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</w:rPr>
              <w:drawing>
                <wp:inline distT="0" distB="0" distL="0" distR="0" wp14:anchorId="4B385973" wp14:editId="72C266AC">
                  <wp:extent cx="952500" cy="17145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76"/>
              </w:rPr>
              <w:drawing>
                <wp:inline distT="0" distB="0" distL="0" distR="0" wp14:anchorId="4BCC6A8B" wp14:editId="66A0E4B9">
                  <wp:extent cx="1466850" cy="11049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86BEBF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17CC982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FA1C" w14:textId="77777777" w:rsidR="00A31C4B" w:rsidRPr="00437B28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Write a two-column proof.</w:t>
            </w:r>
          </w:p>
          <w:p w14:paraId="37B933A0" w14:textId="77777777" w:rsidR="00437B28" w:rsidRPr="00F475D2" w:rsidRDefault="00437B28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                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39"/>
              <w:gridCol w:w="5539"/>
            </w:tblGrid>
            <w:tr w:rsidR="00437B28" w14:paraId="54FFCDFF" w14:textId="77777777" w:rsidTr="00437B28">
              <w:tc>
                <w:tcPr>
                  <w:tcW w:w="5539" w:type="dxa"/>
                </w:tcPr>
                <w:p w14:paraId="1C90E42C" w14:textId="54848AC9" w:rsidR="00437B28" w:rsidRPr="00437B28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>Statement</w:t>
                  </w:r>
                </w:p>
              </w:tc>
              <w:tc>
                <w:tcPr>
                  <w:tcW w:w="5539" w:type="dxa"/>
                </w:tcPr>
                <w:p w14:paraId="7D8E3E7A" w14:textId="7BCD227F" w:rsidR="00437B28" w:rsidRPr="00437B28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>proof</w:t>
                  </w:r>
                </w:p>
              </w:tc>
            </w:tr>
            <w:tr w:rsidR="00437B28" w14:paraId="41E0C2F3" w14:textId="77777777" w:rsidTr="00437B28">
              <w:tc>
                <w:tcPr>
                  <w:tcW w:w="5539" w:type="dxa"/>
                </w:tcPr>
                <w:p w14:paraId="748E9D41" w14:textId="0E767404" w:rsidR="00437B28" w:rsidRPr="00437B28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14DEC72F" wp14:editId="418C0042">
                        <wp:extent cx="654341" cy="222250"/>
                        <wp:effectExtent l="0" t="0" r="0" b="6350"/>
                        <wp:docPr id="68" name="Picture 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035" cy="2262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 xml:space="preserve"> </w:t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714D763F" wp14:editId="43BE42F3">
                        <wp:extent cx="514350" cy="222250"/>
                        <wp:effectExtent l="0" t="0" r="0" b="0"/>
                        <wp:docPr id="69" name="Picture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222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1E33BCDA" w14:textId="33417E84" w:rsidR="00437B28" w:rsidRPr="00437B28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>Given</w:t>
                  </w:r>
                </w:p>
              </w:tc>
            </w:tr>
            <w:tr w:rsidR="00437B28" w14:paraId="0D4072A9" w14:textId="77777777" w:rsidTr="00437B28">
              <w:tc>
                <w:tcPr>
                  <w:tcW w:w="5539" w:type="dxa"/>
                </w:tcPr>
                <w:p w14:paraId="66A3B041" w14:textId="721C168B" w:rsidR="00437B28" w:rsidRPr="00437B28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>Angle PQR is congruent to angle PSR</w:t>
                  </w:r>
                </w:p>
              </w:tc>
              <w:tc>
                <w:tcPr>
                  <w:tcW w:w="5539" w:type="dxa"/>
                </w:tcPr>
                <w:p w14:paraId="30AD8E7F" w14:textId="79BC9180" w:rsidR="00437B28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They share a common base PR,  and sides PS=PQ, and QR=SR</w:t>
                  </w:r>
                </w:p>
              </w:tc>
            </w:tr>
            <w:tr w:rsidR="00437B28" w14:paraId="270EA53D" w14:textId="77777777" w:rsidTr="00437B28">
              <w:tc>
                <w:tcPr>
                  <w:tcW w:w="5539" w:type="dxa"/>
                </w:tcPr>
                <w:p w14:paraId="7C7B6CAC" w14:textId="6DBF0356" w:rsidR="00437B28" w:rsidRPr="00437B28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 xml:space="preserve">Angle, Angle side. </w:t>
                  </w:r>
                </w:p>
              </w:tc>
              <w:tc>
                <w:tcPr>
                  <w:tcW w:w="5539" w:type="dxa"/>
                </w:tcPr>
                <w:p w14:paraId="2604F3ED" w14:textId="3A2C2503" w:rsidR="00437B28" w:rsidRPr="00437B28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>Angle PRS and angle PRQ are congruent, also angle RPS and angle RPQ are congruent and the included side is PR</w:t>
                  </w:r>
                </w:p>
              </w:tc>
            </w:tr>
            <w:tr w:rsidR="00437B28" w14:paraId="3516CEE9" w14:textId="77777777" w:rsidTr="00437B28">
              <w:tc>
                <w:tcPr>
                  <w:tcW w:w="5539" w:type="dxa"/>
                </w:tcPr>
                <w:p w14:paraId="769BA9FE" w14:textId="7DD9C2ED" w:rsidR="00437B28" w:rsidRDefault="00437B28" w:rsidP="00437B28">
                  <w:pPr>
                    <w:pStyle w:val="p"/>
                    <w:numPr>
                      <w:ilvl w:val="0"/>
                      <w:numId w:val="7"/>
                    </w:numPr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000000"/>
                    </w:rPr>
                    <w:t xml:space="preserve">Hence </w:t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3"/>
                    </w:rPr>
                    <w:drawing>
                      <wp:inline distT="0" distB="0" distL="0" distR="0" wp14:anchorId="2617F0D1" wp14:editId="7F7E38FF">
                        <wp:extent cx="952500" cy="171450"/>
                        <wp:effectExtent l="0" t="0" r="0" b="0"/>
                        <wp:docPr id="70" name="Pictur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4CD57C85" w14:textId="77777777" w:rsidR="00437B28" w:rsidRDefault="00437B28" w:rsidP="00F475D2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  <w:iCs/>
                      <w:color w:val="000000"/>
                    </w:rPr>
                  </w:pPr>
                </w:p>
              </w:tc>
            </w:tr>
          </w:tbl>
          <w:p w14:paraId="25506201" w14:textId="2DFCAE6A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EF6F20E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0793EFAE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B5D2" w14:textId="1F45BC7D" w:rsidR="00A12824" w:rsidRDefault="00906182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16. Find the coordinates of the orthocenter of Δ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YAB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that has vertices at </w:t>
            </w:r>
            <w:proofErr w:type="gramStart"/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Y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End"/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3, –2),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(3, 5), and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(9, 1).</w:t>
            </w:r>
            <w:r w:rsidR="00A12824"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256660A6" w14:textId="63968816" w:rsidR="00437B28" w:rsidRDefault="00437B28" w:rsidP="00F475D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Solution</w:t>
            </w:r>
          </w:p>
          <w:p w14:paraId="20EF8E48" w14:textId="77777777" w:rsidR="00437B28" w:rsidRPr="00437B28" w:rsidRDefault="00437B28" w:rsidP="00F475D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2B0D8A8" w14:textId="2C93A077" w:rsidR="00A31C4B" w:rsidRPr="00F475D2" w:rsidRDefault="00A31C4B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5746924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40B9A249" w14:textId="2287FB08" w:rsidR="00A31C4B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position w:val="-220"/>
              </w:rPr>
            </w:pPr>
            <w:r w:rsidRPr="00F475D2">
              <w:rPr>
                <w:rFonts w:ascii="Times New Roman" w:hAnsi="Times New Roman" w:cs="Times New Roman"/>
                <w:noProof/>
                <w:position w:val="-220"/>
              </w:rPr>
              <w:lastRenderedPageBreak/>
              <w:drawing>
                <wp:inline distT="0" distB="0" distL="0" distR="0" wp14:anchorId="7C202132" wp14:editId="1FF203C9">
                  <wp:extent cx="2952750" cy="29464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9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81170A" w14:textId="42E59052" w:rsidR="00A12824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Solution: </w:t>
            </w:r>
          </w:p>
          <w:p w14:paraId="7BDE6C35" w14:textId="481B06B0" w:rsidR="00981AF9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Getting slope for side A-B and for side B</w:t>
            </w:r>
            <w:r w:rsidRPr="00203CD4">
              <w:rPr>
                <w:rFonts w:ascii="Times New Roman" w:hAnsi="Times New Roman" w:cs="Times New Roman"/>
                <w:color w:val="00B0F0"/>
              </w:rPr>
              <w:t>Y</w:t>
            </w:r>
          </w:p>
          <w:p w14:paraId="4FDC598A" w14:textId="777777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</w:p>
          <w:p w14:paraId="03B4BC23" w14:textId="731B3B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M1 = (1-5)/(9-3)= -2/3</w:t>
            </w:r>
          </w:p>
          <w:p w14:paraId="76C53A04" w14:textId="1DE82B2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M2= (1--2)/(9-3)= ½</w:t>
            </w:r>
          </w:p>
          <w:p w14:paraId="7DA06A1A" w14:textId="580F6A1A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Second we get the slope of perpendiculars on the opposite altitude to these vertices</w:t>
            </w:r>
          </w:p>
          <w:p w14:paraId="62663EE3" w14:textId="11329361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M3= -1 / (-2/3)= 3/2</w:t>
            </w:r>
          </w:p>
          <w:p w14:paraId="5C4CBB9D" w14:textId="0D90F6D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M4= -1/ (1/2)= -2</w:t>
            </w:r>
          </w:p>
          <w:p w14:paraId="0D594895" w14:textId="777777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</w:p>
          <w:p w14:paraId="45C78EE3" w14:textId="561D0EDA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We get the equations for this perpendiculars</w:t>
            </w:r>
          </w:p>
          <w:p w14:paraId="33CFB603" w14:textId="1BDAA81C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    </w:t>
            </w:r>
            <w:proofErr w:type="spellStart"/>
            <w:r w:rsidRPr="006448DD">
              <w:rPr>
                <w:rFonts w:ascii="Times New Roman" w:hAnsi="Times New Roman" w:cs="Times New Roman"/>
                <w:color w:val="00B0F0"/>
              </w:rPr>
              <w:t>y</w:t>
            </w:r>
            <w:r w:rsidRPr="006448DD">
              <w:rPr>
                <w:rFonts w:ascii="Times New Roman" w:hAnsi="Times New Roman" w:cs="Times New Roman"/>
                <w:color w:val="00B0F0"/>
                <w:vertAlign w:val="subscript"/>
              </w:rPr>
              <w:t>o</w:t>
            </w:r>
            <w:proofErr w:type="spellEnd"/>
            <w:r w:rsidRPr="006448DD">
              <w:rPr>
                <w:rFonts w:ascii="Times New Roman" w:hAnsi="Times New Roman" w:cs="Times New Roman"/>
                <w:color w:val="00B0F0"/>
              </w:rPr>
              <w:t xml:space="preserve"> = mx+ c</w:t>
            </w:r>
          </w:p>
          <w:p w14:paraId="36666CCF" w14:textId="46C16D6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   the first equation, we will use the coordinates fro point B</w:t>
            </w:r>
          </w:p>
          <w:p w14:paraId="65838BCF" w14:textId="06BFB7A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thus:</w:t>
            </w:r>
          </w:p>
          <w:p w14:paraId="03F41BF2" w14:textId="2B2C3D46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  1= 9 (3/2) +c</w:t>
            </w:r>
          </w:p>
          <w:p w14:paraId="5B3770FB" w14:textId="3B12CFA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To get the value of C</w:t>
            </w:r>
          </w:p>
          <w:p w14:paraId="5BB6091F" w14:textId="7188E2F8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C = 1- 27/2= -12.5 </w:t>
            </w:r>
          </w:p>
          <w:p w14:paraId="2B7835D6" w14:textId="2E6FF61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Substituting the value of C in the above equation we get</w:t>
            </w:r>
          </w:p>
          <w:p w14:paraId="18419C5E" w14:textId="395A9F9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proofErr w:type="spellStart"/>
            <w:r w:rsidRPr="006448DD">
              <w:rPr>
                <w:rFonts w:ascii="Times New Roman" w:hAnsi="Times New Roman" w:cs="Times New Roman"/>
                <w:color w:val="00B0F0"/>
              </w:rPr>
              <w:t>Yo</w:t>
            </w:r>
            <w:proofErr w:type="spellEnd"/>
            <w:r w:rsidRPr="006448DD">
              <w:rPr>
                <w:rFonts w:ascii="Times New Roman" w:hAnsi="Times New Roman" w:cs="Times New Roman"/>
                <w:color w:val="00B0F0"/>
              </w:rPr>
              <w:t>= 3/2 (x) – 12.5</w:t>
            </w:r>
          </w:p>
          <w:p w14:paraId="64AA4331" w14:textId="77B846F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Third we get the equation for slope M4</w:t>
            </w:r>
          </w:p>
          <w:p w14:paraId="7388745C" w14:textId="5E9157A4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lastRenderedPageBreak/>
              <w:t>Y1=mx + C</w:t>
            </w:r>
          </w:p>
          <w:p w14:paraId="08DC15AF" w14:textId="76396A48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Using the coordinates for point Y</w:t>
            </w:r>
          </w:p>
          <w:p w14:paraId="13AF4671" w14:textId="3DB57070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-2= -2(3) + C</w:t>
            </w:r>
          </w:p>
          <w:p w14:paraId="74A75AEA" w14:textId="209926B1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C= 4</w:t>
            </w:r>
          </w:p>
          <w:p w14:paraId="2E6E0D06" w14:textId="6E63666C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Substituting the value of C in Y1</w:t>
            </w:r>
          </w:p>
          <w:p w14:paraId="765D321F" w14:textId="7058B6E3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Y1= -2x +4</w:t>
            </w:r>
          </w:p>
          <w:p w14:paraId="166D0466" w14:textId="0BD2A77F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Now, the orthocenter of triangle ABY is at the point of intersection of these two equations. </w:t>
            </w:r>
          </w:p>
          <w:p w14:paraId="2B7059F3" w14:textId="407E1F9F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Thus at the point of intersection, they are both equal</w:t>
            </w:r>
          </w:p>
          <w:p w14:paraId="418FF266" w14:textId="30911155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Y1=</w:t>
            </w:r>
            <w:proofErr w:type="spellStart"/>
            <w:r w:rsidRPr="006448DD">
              <w:rPr>
                <w:rFonts w:ascii="Times New Roman" w:hAnsi="Times New Roman" w:cs="Times New Roman"/>
                <w:color w:val="00B0F0"/>
              </w:rPr>
              <w:t>Yo</w:t>
            </w:r>
            <w:proofErr w:type="spellEnd"/>
          </w:p>
          <w:p w14:paraId="3C9BACC5" w14:textId="0D5F6435" w:rsidR="00A12824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 xml:space="preserve">Hence, </w:t>
            </w:r>
          </w:p>
          <w:p w14:paraId="1F940BB0" w14:textId="4F2CD78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-2x + 4 = 3x/2 – 12.5</w:t>
            </w:r>
          </w:p>
          <w:p w14:paraId="06562F64" w14:textId="010A0E74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Solving for x</w:t>
            </w:r>
          </w:p>
          <w:p w14:paraId="79D91C7A" w14:textId="3F571EF3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X(-2 – 3/2)= -12.5 -4</w:t>
            </w:r>
          </w:p>
          <w:p w14:paraId="0C4B2A45" w14:textId="6F7FA79A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X= -16.5 x – 2/7 =31/7</w:t>
            </w:r>
          </w:p>
          <w:p w14:paraId="0F4DAD18" w14:textId="77777777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</w:p>
          <w:p w14:paraId="4B14BFCD" w14:textId="0EB54B5E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Substituting x to one of the equation, say Y1, we get:</w:t>
            </w:r>
          </w:p>
          <w:p w14:paraId="5C190FE4" w14:textId="6E60AAEC" w:rsidR="00981AF9" w:rsidRPr="006448DD" w:rsidRDefault="00981AF9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Y= -2 (31/7) + 4</w:t>
            </w:r>
          </w:p>
          <w:p w14:paraId="0D8A18BF" w14:textId="7DCA9335" w:rsidR="00981AF9" w:rsidRPr="006448DD" w:rsidRDefault="006448DD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Y= 34/7</w:t>
            </w:r>
          </w:p>
          <w:p w14:paraId="5F7E4C51" w14:textId="6FADCEC9" w:rsidR="006448DD" w:rsidRPr="006448DD" w:rsidRDefault="006448DD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B0F0"/>
              </w:rPr>
            </w:pPr>
            <w:r w:rsidRPr="006448DD">
              <w:rPr>
                <w:rFonts w:ascii="Times New Roman" w:hAnsi="Times New Roman" w:cs="Times New Roman"/>
                <w:color w:val="00B0F0"/>
              </w:rPr>
              <w:t>Thus the coordinates for orthocenter is (31/7, 34/7)</w:t>
            </w:r>
          </w:p>
          <w:p w14:paraId="18F9B72D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56228155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83A54F6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8645F65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6DF26830" w14:textId="10DA0E54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15E8B99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2F2C649E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C65FA" w14:textId="6B3A216F" w:rsidR="00A12824" w:rsidRPr="00F475D2" w:rsidRDefault="00906182" w:rsidP="00F475D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17. For isosceles trapezoid 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ABCD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, find the length of the median 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77A67F09" wp14:editId="268C30D5">
                  <wp:extent cx="285750" cy="14605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A12824" w:rsidRPr="00F475D2">
              <w:rPr>
                <w:rFonts w:ascii="Times New Roman" w:hAnsi="Times New Roman" w:cs="Times New Roman"/>
                <w:b/>
              </w:rPr>
              <w:t>(JUSTIFY)</w:t>
            </w:r>
          </w:p>
          <w:p w14:paraId="3DAB9FE5" w14:textId="26EC0EEF" w:rsidR="00A12824" w:rsidRPr="00F475D2" w:rsidRDefault="003610B8" w:rsidP="003610B8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position w:val="-105"/>
              </w:rPr>
            </w:pPr>
            <w:r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05"/>
              </w:rPr>
              <w:lastRenderedPageBreak/>
              <w:drawing>
                <wp:inline distT="0" distB="0" distL="0" distR="0" wp14:anchorId="30831763" wp14:editId="3024FE98">
                  <wp:extent cx="2286000" cy="146685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1E5EEC" w14:textId="549044C8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67FFC57" w14:textId="0B556839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hAnsi="Times New Roman" w:cs="Times New Roman"/>
          <w:color w:val="0070C0"/>
        </w:rPr>
        <w:lastRenderedPageBreak/>
        <w:t>Solution:</w:t>
      </w:r>
    </w:p>
    <w:p w14:paraId="7BB41078" w14:textId="55692CA4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hAnsi="Times New Roman" w:cs="Times New Roman"/>
          <w:color w:val="0070C0"/>
        </w:rPr>
        <w:t>Median = ½ (5+15)</w:t>
      </w:r>
    </w:p>
    <w:p w14:paraId="3EE26D50" w14:textId="05A62D3D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hAnsi="Times New Roman" w:cs="Times New Roman"/>
          <w:color w:val="0070C0"/>
        </w:rPr>
        <w:t xml:space="preserve">             = 10</w:t>
      </w:r>
    </w:p>
    <w:p w14:paraId="53222B3E" w14:textId="13AA679B" w:rsidR="003610B8" w:rsidRPr="003610B8" w:rsidRDefault="003610B8" w:rsidP="00F475D2">
      <w:pPr>
        <w:spacing w:line="360" w:lineRule="auto"/>
        <w:rPr>
          <w:rFonts w:ascii="Times New Roman" w:hAnsi="Times New Roman" w:cs="Times New Roman"/>
          <w:color w:val="0070C0"/>
        </w:rPr>
      </w:pPr>
      <w:r w:rsidRPr="003610B8">
        <w:rPr>
          <w:rFonts w:ascii="Times New Roman" w:eastAsia="Times New Roman" w:hAnsi="Times New Roman" w:cs="Times New Roman"/>
          <w:noProof/>
          <w:color w:val="0070C0"/>
        </w:rPr>
        <w:drawing>
          <wp:inline distT="0" distB="0" distL="0" distR="0" wp14:anchorId="6BF89AC4" wp14:editId="3B5631F0">
            <wp:extent cx="285750" cy="1460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0B8">
        <w:rPr>
          <w:rFonts w:ascii="Times New Roman" w:hAnsi="Times New Roman" w:cs="Times New Roman"/>
          <w:color w:val="0070C0"/>
        </w:rPr>
        <w:t xml:space="preserve"> = 68</w:t>
      </w:r>
      <w:r w:rsidRPr="003610B8">
        <w:rPr>
          <w:rFonts w:ascii="Times New Roman" w:hAnsi="Times New Roman" w:cs="Times New Roman"/>
          <w:color w:val="0070C0"/>
          <w:vertAlign w:val="superscript"/>
        </w:rPr>
        <w:t xml:space="preserve">o  </w:t>
      </w:r>
      <w:r w:rsidRPr="003610B8">
        <w:rPr>
          <w:rFonts w:ascii="Times New Roman" w:hAnsi="Times New Roman" w:cs="Times New Roman"/>
          <w:color w:val="0070C0"/>
        </w:rPr>
        <w:t xml:space="preserve"> reason: the angles formed at the bases of isosceles trapezoid are equal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279D622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6E03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18. Write a two-column proof.</w:t>
            </w:r>
          </w:p>
          <w:p w14:paraId="25545A89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</w:p>
          <w:p w14:paraId="3021ED65" w14:textId="2C7A99E4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Given: 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2D3C1466" wp14:editId="07C01643">
                  <wp:extent cx="1022350" cy="20955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610B8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</w:t>
            </w:r>
          </w:p>
          <w:p w14:paraId="209D1B4D" w14:textId="36D6B9C5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            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74E74E3D" wp14:editId="466F4C81">
                  <wp:extent cx="241300" cy="2095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 xml:space="preserve">and 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</w:rPr>
              <w:drawing>
                <wp:inline distT="0" distB="0" distL="0" distR="0" wp14:anchorId="68B17B69" wp14:editId="5F1824F0">
                  <wp:extent cx="260350" cy="20955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are rt.</w:t>
            </w:r>
          </w:p>
          <w:p w14:paraId="462D2A1F" w14:textId="531792E2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Prove:  ∆</w:t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ABC </w:t>
            </w:r>
            <w:r w:rsidR="00A12824" w:rsidRPr="00F475D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position w:val="-3"/>
              </w:rPr>
              <w:drawing>
                <wp:inline distT="0" distB="0" distL="0" distR="0" wp14:anchorId="7BD851B8" wp14:editId="336C0C10">
                  <wp:extent cx="165100" cy="17145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∆ADC</w:t>
            </w:r>
          </w:p>
          <w:p w14:paraId="4DB5B63C" w14:textId="77777777" w:rsidR="00A31C4B" w:rsidRPr="00F475D2" w:rsidRDefault="00906182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  <w:p w14:paraId="6DB2C0D8" w14:textId="77777777" w:rsidR="00A31C4B" w:rsidRDefault="00A12824" w:rsidP="003610B8">
            <w:pPr>
              <w:pStyle w:val="p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475D2">
              <w:rPr>
                <w:rFonts w:ascii="Times New Roman" w:hAnsi="Times New Roman" w:cs="Times New Roman"/>
                <w:noProof/>
                <w:position w:val="-241"/>
              </w:rPr>
              <w:drawing>
                <wp:inline distT="0" distB="0" distL="0" distR="0" wp14:anchorId="34C3F33C" wp14:editId="0E31AB3C">
                  <wp:extent cx="2658745" cy="1945890"/>
                  <wp:effectExtent l="0" t="0" r="825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569" cy="1956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39"/>
              <w:gridCol w:w="5539"/>
            </w:tblGrid>
            <w:tr w:rsidR="003610B8" w14:paraId="7C30ED89" w14:textId="77777777" w:rsidTr="003610B8">
              <w:tc>
                <w:tcPr>
                  <w:tcW w:w="5539" w:type="dxa"/>
                </w:tcPr>
                <w:p w14:paraId="287C9FFF" w14:textId="16BEE322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statement</w:t>
                  </w:r>
                </w:p>
              </w:tc>
              <w:tc>
                <w:tcPr>
                  <w:tcW w:w="5539" w:type="dxa"/>
                </w:tcPr>
                <w:p w14:paraId="5012CC35" w14:textId="341C3A10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proof</w:t>
                  </w:r>
                </w:p>
              </w:tc>
            </w:tr>
            <w:tr w:rsidR="003610B8" w14:paraId="2C177095" w14:textId="77777777" w:rsidTr="003610B8">
              <w:tc>
                <w:tcPr>
                  <w:tcW w:w="5539" w:type="dxa"/>
                </w:tcPr>
                <w:p w14:paraId="7C158A44" w14:textId="7A35B490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795CFA9C" wp14:editId="7F072E13">
                        <wp:extent cx="1022350" cy="209550"/>
                        <wp:effectExtent l="0" t="0" r="0" b="0"/>
                        <wp:docPr id="72" name="Picture 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39" w:type="dxa"/>
                </w:tcPr>
                <w:p w14:paraId="61664950" w14:textId="269345B2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Given</w:t>
                  </w:r>
                </w:p>
              </w:tc>
            </w:tr>
            <w:tr w:rsidR="003610B8" w14:paraId="1419F714" w14:textId="77777777" w:rsidTr="003610B8">
              <w:tc>
                <w:tcPr>
                  <w:tcW w:w="5539" w:type="dxa"/>
                </w:tcPr>
                <w:p w14:paraId="1A46DAE6" w14:textId="1F9D5F0F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735487D4" wp14:editId="0CEBD7DD">
                        <wp:extent cx="241300" cy="209550"/>
                        <wp:effectExtent l="0" t="0" r="0" b="0"/>
                        <wp:docPr id="73" name="Pictur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and </w:t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4EC4F8E6" wp14:editId="758D718F">
                        <wp:extent cx="260350" cy="209550"/>
                        <wp:effectExtent l="0" t="0" r="0" b="0"/>
                        <wp:docPr id="74" name="Picture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3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>are rt.</w:t>
                  </w:r>
                </w:p>
              </w:tc>
              <w:tc>
                <w:tcPr>
                  <w:tcW w:w="5539" w:type="dxa"/>
                </w:tcPr>
                <w:p w14:paraId="2B486A12" w14:textId="1801F456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Given</w:t>
                  </w:r>
                </w:p>
              </w:tc>
            </w:tr>
            <w:tr w:rsidR="003610B8" w14:paraId="7A28DC6E" w14:textId="77777777" w:rsidTr="003610B8">
              <w:tc>
                <w:tcPr>
                  <w:tcW w:w="5539" w:type="dxa"/>
                </w:tcPr>
                <w:p w14:paraId="43287921" w14:textId="5EE02FBA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Angle, Angle Side</w:t>
                  </w:r>
                </w:p>
              </w:tc>
              <w:tc>
                <w:tcPr>
                  <w:tcW w:w="5539" w:type="dxa"/>
                </w:tcPr>
                <w:p w14:paraId="02BBD00B" w14:textId="3B0EE63C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Angle D=angle B, angle </w:t>
                  </w:r>
                  <w:r w:rsidRPr="00F475D2">
                    <w:rPr>
                      <w:rFonts w:ascii="Times New Roman" w:eastAsia="Times New Roman" w:hAnsi="Times New Roman" w:cs="Times New Roman"/>
                      <w:noProof/>
                      <w:color w:val="000000"/>
                      <w:position w:val="-6"/>
                    </w:rPr>
                    <w:drawing>
                      <wp:inline distT="0" distB="0" distL="0" distR="0" wp14:anchorId="4F292447" wp14:editId="78619E5E">
                        <wp:extent cx="1022350" cy="209550"/>
                        <wp:effectExtent l="0" t="0" r="0" b="0"/>
                        <wp:docPr id="75" name="Picture 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</w:rPr>
                    <w:t xml:space="preserve"> and length AB=AD</w:t>
                  </w:r>
                </w:p>
              </w:tc>
            </w:tr>
            <w:tr w:rsidR="003610B8" w14:paraId="708C53AC" w14:textId="77777777" w:rsidTr="003610B8">
              <w:tc>
                <w:tcPr>
                  <w:tcW w:w="5539" w:type="dxa"/>
                </w:tcPr>
                <w:p w14:paraId="0D2C4F1C" w14:textId="46D3F82F" w:rsidR="003610B8" w:rsidRDefault="003610B8" w:rsidP="003610B8">
                  <w:pPr>
                    <w:pStyle w:val="p"/>
                    <w:numPr>
                      <w:ilvl w:val="0"/>
                      <w:numId w:val="8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 xml:space="preserve">Hence </w:t>
                  </w:r>
                  <w:r w:rsidRPr="00F475D2">
                    <w:rPr>
                      <w:rFonts w:ascii="Times New Roman" w:eastAsia="Times New Roman" w:hAnsi="Times New Roman" w:cs="Times New Roman"/>
                      <w:color w:val="000000"/>
                    </w:rPr>
                    <w:t>∆</w:t>
                  </w: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</w:rPr>
                    <w:t xml:space="preserve">ABC </w:t>
                  </w: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color w:val="000000"/>
                      <w:position w:val="-3"/>
                    </w:rPr>
                    <w:drawing>
                      <wp:inline distT="0" distB="0" distL="0" distR="0" wp14:anchorId="4CE4F4D2" wp14:editId="0690FCA7">
                        <wp:extent cx="165100" cy="171450"/>
                        <wp:effectExtent l="0" t="0" r="0" b="0"/>
                        <wp:docPr id="76" name="Pictur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1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475D2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</w:rPr>
                    <w:t>∆ADC</w:t>
                  </w:r>
                </w:p>
              </w:tc>
              <w:tc>
                <w:tcPr>
                  <w:tcW w:w="5539" w:type="dxa"/>
                </w:tcPr>
                <w:p w14:paraId="77E39306" w14:textId="77777777" w:rsidR="003610B8" w:rsidRDefault="003610B8" w:rsidP="003610B8">
                  <w:pPr>
                    <w:pStyle w:val="p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F1D06DE" w14:textId="72A8E9E1" w:rsidR="003610B8" w:rsidRPr="00F475D2" w:rsidRDefault="003610B8" w:rsidP="003610B8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BCAE3B5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:rsidRPr="00F475D2" w14:paraId="202EECA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C2286" w14:textId="2DF28A52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  <w:position w:val="-112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19. A salesperson travels from city A to city B and then to city C. From city C, the salesperson travels directly back to city A as shown in the diagram below. Write the lengths of the legs of the trip in order from least to greatest.</w:t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-112"/>
              </w:rPr>
              <w:drawing>
                <wp:inline distT="0" distB="0" distL="0" distR="0" wp14:anchorId="5C571425" wp14:editId="1D1782FF">
                  <wp:extent cx="1746250" cy="15621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C563C1" w14:textId="6BE1BF44" w:rsidR="00A12824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Solution</w:t>
            </w:r>
          </w:p>
          <w:p w14:paraId="7109C995" w14:textId="3655831F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First we determine the value of x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  <w:r w:rsidRPr="00BB22B0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14:paraId="099406AB" w14:textId="59176C2A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In this case, the sum of all angles =180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  <w:r w:rsidRPr="00BB22B0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14:paraId="729D64B1" w14:textId="1D154ED0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Thus; (x+2) +(2x-5)+(x-1)=180</w:t>
            </w:r>
          </w:p>
          <w:p w14:paraId="629D0113" w14:textId="02EBE464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                     4x-4= 180</w:t>
            </w:r>
          </w:p>
          <w:p w14:paraId="0C7F2DDB" w14:textId="3B8085B1" w:rsidR="00A12824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                    X=46</w:t>
            </w:r>
          </w:p>
          <w:p w14:paraId="4C95A527" w14:textId="52C8CE0C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Now the angles at each city are</w:t>
            </w:r>
          </w:p>
          <w:p w14:paraId="7C95924D" w14:textId="74D5D113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A= 2x46-5=87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49C2CDD2" w14:textId="106B286D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B= 46-1  =45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5FE9CA1A" w14:textId="3092F26E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  <w:vertAlign w:val="superscript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 xml:space="preserve">             C= 46 +2= 48</w:t>
            </w:r>
            <w:r w:rsidRPr="00BB22B0">
              <w:rPr>
                <w:rFonts w:ascii="Times New Roman" w:hAnsi="Times New Roman" w:cs="Times New Roman"/>
                <w:color w:val="0070C0"/>
                <w:vertAlign w:val="superscript"/>
              </w:rPr>
              <w:t>O</w:t>
            </w:r>
          </w:p>
          <w:p w14:paraId="79FA957E" w14:textId="40B07341" w:rsidR="00BB22B0" w:rsidRPr="00BB22B0" w:rsidRDefault="00BB22B0" w:rsidP="00F475D2">
            <w:pPr>
              <w:pStyle w:val="p"/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the lengths of the trip from the least to the greatest</w:t>
            </w:r>
          </w:p>
          <w:p w14:paraId="4C424A39" w14:textId="51E4076B" w:rsidR="00BB22B0" w:rsidRPr="00BB22B0" w:rsidRDefault="00BB22B0" w:rsidP="00BB22B0">
            <w:pPr>
              <w:pStyle w:val="p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From city C to A-least</w:t>
            </w:r>
          </w:p>
          <w:p w14:paraId="33FD7E1F" w14:textId="77750DC5" w:rsidR="00BB22B0" w:rsidRPr="00BB22B0" w:rsidRDefault="00BB22B0" w:rsidP="00BB22B0">
            <w:pPr>
              <w:pStyle w:val="p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From city A to B- second least</w:t>
            </w:r>
          </w:p>
          <w:p w14:paraId="609E24B1" w14:textId="4D71E339" w:rsidR="00BB22B0" w:rsidRPr="00BB22B0" w:rsidRDefault="00BB22B0" w:rsidP="00BB22B0">
            <w:pPr>
              <w:pStyle w:val="p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70C0"/>
              </w:rPr>
            </w:pPr>
            <w:r w:rsidRPr="00BB22B0">
              <w:rPr>
                <w:rFonts w:ascii="Times New Roman" w:hAnsi="Times New Roman" w:cs="Times New Roman"/>
                <w:color w:val="0070C0"/>
              </w:rPr>
              <w:t>From city B to C- greatest trip</w:t>
            </w:r>
          </w:p>
          <w:p w14:paraId="038E2F44" w14:textId="77777777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  <w:p w14:paraId="118E6E6C" w14:textId="060EDF03" w:rsidR="00A12824" w:rsidRPr="00F475D2" w:rsidRDefault="00A12824" w:rsidP="00F475D2">
            <w:pPr>
              <w:pStyle w:val="p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31C4B" w:rsidRPr="00F475D2" w14:paraId="23B2FD18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9AC6A" w14:textId="7BC71E6C" w:rsidR="00A31C4B" w:rsidRPr="00F475D2" w:rsidRDefault="00906182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20. A construction manager moved a shed to the back corner of a lot. Because there were so many trees in the way, the construction manager had to move it 6 units up, 2 units to the left, 2 units down, and 3 units to the left. The vertices are now (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13ACB6FF" wp14:editId="01A04015">
                  <wp:extent cx="76200" cy="13335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5, 5), (0, 5), (</w:t>
            </w:r>
            <w:r w:rsidR="00A12824" w:rsidRPr="00F475D2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</w:rPr>
              <w:drawing>
                <wp:inline distT="0" distB="0" distL="0" distR="0" wp14:anchorId="63F50929" wp14:editId="25FC5675">
                  <wp:extent cx="76200" cy="13335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75D2">
              <w:rPr>
                <w:rFonts w:ascii="Times New Roman" w:eastAsia="Times New Roman" w:hAnsi="Times New Roman" w:cs="Times New Roman"/>
                <w:color w:val="000000"/>
              </w:rPr>
              <w:t>5, 3), and (0, 3). What were the original vertices of the shed?</w:t>
            </w:r>
          </w:p>
          <w:p w14:paraId="038F18B1" w14:textId="00B7E786" w:rsidR="00A12824" w:rsidRPr="00F475D2" w:rsidRDefault="00A12824" w:rsidP="00085F5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85F59" w:rsidRPr="00F475D2" w14:paraId="3C1116E9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6D70" w14:textId="3F47B231" w:rsidR="00085F59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Solution</w:t>
            </w:r>
          </w:p>
          <w:p w14:paraId="5489B3F4" w14:textId="77777777" w:rsidR="00085F59" w:rsidRPr="004A4EA8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The final coordinates of the shed are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296326F0" wp14:editId="5BD98F37">
                  <wp:extent cx="76200" cy="133350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5, 5), (0, 5),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44581C81" wp14:editId="034A4D72">
                  <wp:extent cx="76200" cy="133350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5, 3), and (0, 3).</w:t>
            </w:r>
          </w:p>
          <w:p w14:paraId="527776BC" w14:textId="77777777" w:rsidR="00085F59" w:rsidRPr="004A4EA8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Starting from this position, we will turn back until we reach where the original position of shed was.</w:t>
            </w:r>
          </w:p>
          <w:p w14:paraId="3A9F93E2" w14:textId="22E6BB07" w:rsidR="00085F59" w:rsidRPr="004A4EA8" w:rsidRDefault="00085F59" w:rsidP="00085F59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Now, the last move was 3 units to the left. So we will turn the shed 3 units to the right and we get the coordinates</w:t>
            </w:r>
          </w:p>
          <w:p w14:paraId="3763F7DC" w14:textId="772A0E18" w:rsidR="00085F59" w:rsidRPr="004A4EA8" w:rsidRDefault="004A4EA8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 xml:space="preserve">                As</w:t>
            </w:r>
            <w:r w:rsidR="00085F59" w:rsidRPr="004A4EA8">
              <w:rPr>
                <w:rFonts w:ascii="Times New Roman" w:eastAsia="Times New Roman" w:hAnsi="Times New Roman" w:cs="Times New Roman"/>
                <w:color w:val="00B0F0"/>
              </w:rPr>
              <w:t>: (</w:t>
            </w:r>
            <w:r w:rsidR="00085F59"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2DA17272" wp14:editId="25B048D9">
                  <wp:extent cx="76200" cy="13335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5F59" w:rsidRPr="004A4EA8">
              <w:rPr>
                <w:rFonts w:ascii="Times New Roman" w:eastAsia="Times New Roman" w:hAnsi="Times New Roman" w:cs="Times New Roman"/>
                <w:color w:val="00B0F0"/>
              </w:rPr>
              <w:t>2, 5), (3, 5), (</w:t>
            </w:r>
            <w:r w:rsidR="00085F59"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76E7609B" wp14:editId="257207DB">
                  <wp:extent cx="76200" cy="133350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85F59" w:rsidRPr="004A4EA8">
              <w:rPr>
                <w:rFonts w:ascii="Times New Roman" w:eastAsia="Times New Roman" w:hAnsi="Times New Roman" w:cs="Times New Roman"/>
                <w:color w:val="00B0F0"/>
              </w:rPr>
              <w:t>2, 3), and (3, 3).</w:t>
            </w:r>
          </w:p>
          <w:p w14:paraId="323E42AA" w14:textId="533E25A6" w:rsidR="00085F59" w:rsidRPr="004A4EA8" w:rsidRDefault="00085F59" w:rsidP="00085F59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Second last move was 2 units down. So we will have 2 units up</w:t>
            </w:r>
          </w:p>
          <w:p w14:paraId="12374512" w14:textId="46AC68D5" w:rsidR="00085F59" w:rsidRPr="004A4EA8" w:rsidRDefault="00085F59" w:rsidP="00085F59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And the coordinates become: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3F5B7D0F" wp14:editId="33D97E8B">
                  <wp:extent cx="76200" cy="13335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2, 7), (3,</w:t>
            </w:r>
            <w:r w:rsidR="00D26A58" w:rsidRPr="004A4EA8">
              <w:rPr>
                <w:rFonts w:ascii="Times New Roman" w:eastAsia="Times New Roman" w:hAnsi="Times New Roman" w:cs="Times New Roman"/>
                <w:color w:val="00B0F0"/>
              </w:rPr>
              <w:t xml:space="preserve"> 7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drawing>
                <wp:inline distT="0" distB="0" distL="0" distR="0" wp14:anchorId="39D86906" wp14:editId="3E41CC71">
                  <wp:extent cx="76200" cy="133350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2, 3), and (3, 3).</w:t>
            </w:r>
          </w:p>
          <w:p w14:paraId="5F3E7B89" w14:textId="3D09A927" w:rsidR="00D26A58" w:rsidRPr="004A4EA8" w:rsidRDefault="00D26A58" w:rsidP="00D26A58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Third, the shed was moved 2 units to the left. So we add 2 units to the right. Thus</w:t>
            </w:r>
          </w:p>
          <w:p w14:paraId="36AB192E" w14:textId="48F3C897" w:rsidR="00D26A58" w:rsidRPr="004A4EA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: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7), (5, 7),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3), and (5, 3).</w:t>
            </w:r>
          </w:p>
          <w:p w14:paraId="4B632205" w14:textId="29D74961" w:rsidR="00D26A58" w:rsidRPr="004A4EA8" w:rsidRDefault="00D26A58" w:rsidP="00D26A58">
            <w:pPr>
              <w:pStyle w:val="p"/>
              <w:numPr>
                <w:ilvl w:val="0"/>
                <w:numId w:val="10"/>
              </w:numPr>
              <w:spacing w:line="360" w:lineRule="auto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 xml:space="preserve">Lastly, the shed was move 6 units ups, so we move it 6 units down to have the original coordinates. </w:t>
            </w:r>
          </w:p>
          <w:p w14:paraId="5630D139" w14:textId="59615582" w:rsidR="00D26A58" w:rsidRPr="004A4EA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B0F0"/>
              </w:rPr>
            </w:pP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: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1), (5, 1), (</w:t>
            </w:r>
            <w:r w:rsidRPr="004A4EA8">
              <w:rPr>
                <w:rFonts w:ascii="Times New Roman" w:eastAsia="Times New Roman" w:hAnsi="Times New Roman" w:cs="Times New Roman"/>
                <w:noProof/>
                <w:color w:val="00B0F0"/>
                <w:position w:val="1"/>
              </w:rPr>
              <w:t>0</w:t>
            </w:r>
            <w:r w:rsidRPr="004A4EA8">
              <w:rPr>
                <w:rFonts w:ascii="Times New Roman" w:eastAsia="Times New Roman" w:hAnsi="Times New Roman" w:cs="Times New Roman"/>
                <w:color w:val="00B0F0"/>
              </w:rPr>
              <w:t>, -1), and (5, -1).</w:t>
            </w:r>
          </w:p>
          <w:p w14:paraId="061A365F" w14:textId="77777777" w:rsidR="00D26A5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839DFB3" w14:textId="77777777" w:rsidR="00D26A58" w:rsidRDefault="00D26A58" w:rsidP="00D26A58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3949889" w14:textId="77777777" w:rsidR="00D26A58" w:rsidRDefault="00D26A58" w:rsidP="00085F59">
            <w:pPr>
              <w:pStyle w:val="p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60AEC1F" w14:textId="397ACF00" w:rsidR="00085F59" w:rsidRPr="00F475D2" w:rsidRDefault="00085F59" w:rsidP="00F475D2">
            <w:pPr>
              <w:pStyle w:val="p"/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4A43D70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p w14:paraId="4042D1B6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p w14:paraId="5E740BFB" w14:textId="77777777" w:rsidR="00A31C4B" w:rsidRPr="00F475D2" w:rsidRDefault="00A31C4B" w:rsidP="00F475D2">
      <w:pPr>
        <w:spacing w:line="360" w:lineRule="auto"/>
        <w:rPr>
          <w:rFonts w:ascii="Times New Roman" w:hAnsi="Times New Roman" w:cs="Times New Roman"/>
        </w:rPr>
      </w:pPr>
    </w:p>
    <w:sectPr w:rsidR="00A31C4B" w:rsidRPr="00F475D2">
      <w:headerReference w:type="default" r:id="rId48"/>
      <w:pgSz w:w="12240" w:h="15840"/>
      <w:pgMar w:top="576" w:right="576" w:bottom="576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231D5" w14:textId="77777777" w:rsidR="00B6720F" w:rsidRDefault="00B6720F">
      <w:r>
        <w:separator/>
      </w:r>
    </w:p>
  </w:endnote>
  <w:endnote w:type="continuationSeparator" w:id="0">
    <w:p w14:paraId="798A8A90" w14:textId="77777777" w:rsidR="00B6720F" w:rsidRDefault="00B6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3C103" w14:textId="77777777" w:rsidR="00B6720F" w:rsidRDefault="00B6720F">
      <w:r>
        <w:separator/>
      </w:r>
    </w:p>
  </w:footnote>
  <w:footnote w:type="continuationSeparator" w:id="0">
    <w:p w14:paraId="569CAD6F" w14:textId="77777777" w:rsidR="00B6720F" w:rsidRDefault="00B67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670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670"/>
    </w:tblGrid>
    <w:tr w:rsidR="00E07F19" w14:paraId="38DCC451" w14:textId="77777777">
      <w:tc>
        <w:tcPr>
          <w:tcW w:w="2250" w:type="pct"/>
          <w:tcMar>
            <w:top w:w="0" w:type="dxa"/>
            <w:left w:w="0" w:type="dxa"/>
            <w:bottom w:w="0" w:type="dxa"/>
            <w:right w:w="0" w:type="dxa"/>
          </w:tcMar>
        </w:tcPr>
        <w:tbl>
          <w:tblPr>
            <w:tblW w:w="5000" w:type="pct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90"/>
            <w:gridCol w:w="14080"/>
          </w:tblGrid>
          <w:tr w:rsidR="00E07F19" w14:paraId="79160593" w14:textId="77777777">
            <w:tc>
              <w:tcPr>
                <w:tcW w:w="1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6FF88BE" w14:textId="77777777" w:rsidR="00E07F19" w:rsidRDefault="00E07F19">
                <w:r>
                  <w:rPr>
                    <w:sz w:val="20"/>
                    <w:szCs w:val="20"/>
                  </w:rPr>
                  <w:t>Name:</w:t>
                </w:r>
              </w:p>
            </w:tc>
            <w:tc>
              <w:tcPr>
                <w:tcW w:w="0" w:type="auto"/>
                <w:tcBorders>
                  <w:bottom w:val="single" w:sz="6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542DB8C3" w14:textId="77777777" w:rsidR="00E07F19" w:rsidRDefault="00E07F19">
                <w:r>
                  <w:rPr>
                    <w:sz w:val="20"/>
                    <w:szCs w:val="20"/>
                  </w:rPr>
                  <w:t> </w:t>
                </w:r>
              </w:p>
            </w:tc>
          </w:tr>
        </w:tbl>
        <w:p w14:paraId="5CE0D874" w14:textId="77777777" w:rsidR="00E07F19" w:rsidRDefault="00E07F19"/>
      </w:tc>
    </w:tr>
  </w:tbl>
  <w:p w14:paraId="086419AB" w14:textId="385D3309" w:rsidR="00E07F19" w:rsidRDefault="00E07F19" w:rsidP="00A12824">
    <w:pPr>
      <w:jc w:val="center"/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</w:pPr>
    <w:r>
      <w:br/>
    </w:r>
    <w:r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  <w:t>Geometry Part 1 Midterm</w:t>
    </w:r>
  </w:p>
  <w:p w14:paraId="6A7BA9D9" w14:textId="2BF336BA" w:rsidR="00E07F19" w:rsidRPr="00A12824" w:rsidRDefault="00E07F19">
    <w:r w:rsidRPr="00A12824">
      <w:rPr>
        <w:rFonts w:ascii="Times New Roman" w:eastAsia="Times New Roman" w:hAnsi="Times New Roman" w:cs="Times New Roman"/>
        <w:b/>
        <w:bCs/>
        <w:color w:val="000000"/>
        <w:sz w:val="22"/>
        <w:szCs w:val="22"/>
      </w:rPr>
      <w:t>Directions: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Please make sure to justify </w:t>
    </w:r>
    <w:r w:rsidRPr="00A12824"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  <w:t>all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answers. This includes showing work with necessary or providing adequate explanation. </w:t>
    </w:r>
  </w:p>
  <w:p w14:paraId="0339581E" w14:textId="77777777" w:rsidR="00E07F19" w:rsidRDefault="00E07F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5.25pt;height:11.25pt;visibility:visible;mso-wrap-style:square" o:bullet="t">
        <v:imagedata r:id="rId1" o:title=""/>
      </v:shape>
    </w:pict>
  </w:numPicBullet>
  <w:abstractNum w:abstractNumId="0" w15:restartNumberingAfterBreak="0">
    <w:nsid w:val="08A13FB2"/>
    <w:multiLevelType w:val="hybridMultilevel"/>
    <w:tmpl w:val="11DEE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F53BA"/>
    <w:multiLevelType w:val="hybridMultilevel"/>
    <w:tmpl w:val="99049CCA"/>
    <w:lvl w:ilvl="0" w:tplc="75C0AD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BA06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BE61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5459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9EC7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3065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C026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F453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C866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0264CE9"/>
    <w:multiLevelType w:val="hybridMultilevel"/>
    <w:tmpl w:val="563CCFF0"/>
    <w:lvl w:ilvl="0" w:tplc="03E815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97776"/>
    <w:multiLevelType w:val="hybridMultilevel"/>
    <w:tmpl w:val="9970EDCE"/>
    <w:lvl w:ilvl="0" w:tplc="7646E3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2AE7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6AEC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389A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EAAE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7426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8E9F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1CB0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CA5B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43580A"/>
    <w:multiLevelType w:val="hybridMultilevel"/>
    <w:tmpl w:val="A14C6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E5FF3"/>
    <w:multiLevelType w:val="hybridMultilevel"/>
    <w:tmpl w:val="697879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600F4"/>
    <w:multiLevelType w:val="hybridMultilevel"/>
    <w:tmpl w:val="E6D4D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27050"/>
    <w:multiLevelType w:val="hybridMultilevel"/>
    <w:tmpl w:val="7E4A7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20160"/>
    <w:multiLevelType w:val="hybridMultilevel"/>
    <w:tmpl w:val="508A3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D2D4E"/>
    <w:multiLevelType w:val="hybridMultilevel"/>
    <w:tmpl w:val="9BB05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wNzWyNDSzMDc3NjFX0lEKTi0uzszPAykwqgUATp0DoiwAAAA="/>
  </w:docVars>
  <w:rsids>
    <w:rsidRoot w:val="00A31C4B"/>
    <w:rsid w:val="000279D1"/>
    <w:rsid w:val="00085F59"/>
    <w:rsid w:val="00086E28"/>
    <w:rsid w:val="00203CD4"/>
    <w:rsid w:val="00283C2F"/>
    <w:rsid w:val="00321F07"/>
    <w:rsid w:val="003610B8"/>
    <w:rsid w:val="0041128D"/>
    <w:rsid w:val="00437B28"/>
    <w:rsid w:val="00496841"/>
    <w:rsid w:val="004A4EA8"/>
    <w:rsid w:val="004D6410"/>
    <w:rsid w:val="004E121D"/>
    <w:rsid w:val="005C3522"/>
    <w:rsid w:val="006448DD"/>
    <w:rsid w:val="006A58A9"/>
    <w:rsid w:val="008010BB"/>
    <w:rsid w:val="00824ACC"/>
    <w:rsid w:val="008340FB"/>
    <w:rsid w:val="008462EB"/>
    <w:rsid w:val="00906182"/>
    <w:rsid w:val="00981AF9"/>
    <w:rsid w:val="00997069"/>
    <w:rsid w:val="00A12824"/>
    <w:rsid w:val="00A31C4B"/>
    <w:rsid w:val="00A64B86"/>
    <w:rsid w:val="00B6720F"/>
    <w:rsid w:val="00BB22B0"/>
    <w:rsid w:val="00C53FF5"/>
    <w:rsid w:val="00D12BC0"/>
    <w:rsid w:val="00D26A58"/>
    <w:rsid w:val="00DF1502"/>
    <w:rsid w:val="00E07F19"/>
    <w:rsid w:val="00E73D04"/>
    <w:rsid w:val="00F2059D"/>
    <w:rsid w:val="00F4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1A5BA"/>
  <w15:docId w15:val="{3A3826DB-67B5-492D-AC1C-07018E68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rFonts w:ascii="Arial" w:eastAsia="Arial" w:hAnsi="Arial" w:cs="Arial"/>
      <w:sz w:val="24"/>
      <w:szCs w:val="24"/>
      <w:bdr w:val="nil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kern w:val="32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ContentItem">
    <w:name w:val="questionContentItem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uiPriority w:val="99"/>
    <w:unhideWhenUsed/>
    <w:rsid w:val="00A128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824"/>
    <w:rPr>
      <w:rFonts w:ascii="Arial" w:eastAsia="Arial" w:hAnsi="Arial" w:cs="Arial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A128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824"/>
    <w:rPr>
      <w:rFonts w:ascii="Arial" w:eastAsia="Arial" w:hAnsi="Arial" w:cs="Arial"/>
      <w:sz w:val="24"/>
      <w:szCs w:val="24"/>
      <w:bdr w:val="nil"/>
    </w:rPr>
  </w:style>
  <w:style w:type="paragraph" w:styleId="ListParagraph">
    <w:name w:val="List Paragraph"/>
    <w:basedOn w:val="Normal"/>
    <w:uiPriority w:val="34"/>
    <w:qFormat/>
    <w:rsid w:val="004E121D"/>
    <w:pPr>
      <w:ind w:left="720"/>
      <w:contextualSpacing/>
    </w:pPr>
  </w:style>
  <w:style w:type="table" w:styleId="TableGrid">
    <w:name w:val="Table Grid"/>
    <w:basedOn w:val="TableNormal"/>
    <w:uiPriority w:val="59"/>
    <w:rsid w:val="00321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header" Target="header1.xml"/><Relationship Id="rId8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Geometry Part 1 Midterm</vt:lpstr>
    </vt:vector>
  </TitlesOfParts>
  <Company>eAssessment</Company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Part 1 Midterm</dc:title>
  <dc:creator>Math Consultants</dc:creator>
  <cp:lastModifiedBy>Yoga Future Tech LTD</cp:lastModifiedBy>
  <cp:revision>2</cp:revision>
  <dcterms:created xsi:type="dcterms:W3CDTF">2019-06-30T19:17:00Z</dcterms:created>
  <dcterms:modified xsi:type="dcterms:W3CDTF">2019-06-30T19:17:00Z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ructor ID">
    <vt:lpwstr>GM3DAMZRGU4TSMJV</vt:lpwstr>
  </property>
</Properties>
</file>